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556" w:type="dxa"/>
        <w:tblBorders>
          <w:top w:val="single" w:sz="8" w:space="0" w:color="auto"/>
          <w:bottom w:val="single" w:sz="8" w:space="0" w:color="auto"/>
          <w:insideH w:val="single" w:sz="8" w:space="0" w:color="FFFFFF"/>
        </w:tblBorders>
        <w:tblCellMar>
          <w:left w:w="57" w:type="dxa"/>
          <w:right w:w="0" w:type="dxa"/>
        </w:tblCellMar>
        <w:tblLook w:val="04A0" w:firstRow="1" w:lastRow="0" w:firstColumn="1" w:lastColumn="0" w:noHBand="0" w:noVBand="1"/>
      </w:tblPr>
      <w:tblGrid>
        <w:gridCol w:w="3601"/>
        <w:gridCol w:w="4394"/>
        <w:gridCol w:w="2561"/>
      </w:tblGrid>
      <w:tr w:rsidR="00E07CFF" w:rsidRPr="00AC49D1" w14:paraId="27B37F19" w14:textId="77777777" w:rsidTr="00114DE7">
        <w:tc>
          <w:tcPr>
            <w:tcW w:w="3601" w:type="dxa"/>
            <w:tcBorders>
              <w:top w:val="single" w:sz="8" w:space="0" w:color="auto"/>
              <w:left w:val="nil"/>
              <w:bottom w:val="nil"/>
              <w:right w:val="nil"/>
              <w:tl2br w:val="nil"/>
              <w:tr2bl w:val="nil"/>
            </w:tcBorders>
            <w:shd w:val="clear" w:color="auto" w:fill="C6D9F1"/>
            <w:vAlign w:val="center"/>
            <w:hideMark/>
          </w:tcPr>
          <w:p w14:paraId="385B85EB" w14:textId="5D64585C" w:rsidR="00E07CFF" w:rsidRPr="00AC49D1" w:rsidRDefault="00E07CFF" w:rsidP="00E07CFF">
            <w:pPr>
              <w:pStyle w:val="TableTextWhite"/>
              <w:jc w:val="both"/>
              <w:rPr>
                <w:rFonts w:ascii="Public Sans" w:hAnsi="Public Sans"/>
                <w:b/>
                <w:color w:val="auto"/>
                <w:sz w:val="22"/>
                <w:szCs w:val="22"/>
              </w:rPr>
            </w:pPr>
            <w:r>
              <w:rPr>
                <w:rFonts w:ascii="Public Sans" w:hAnsi="Public Sans" w:cstheme="minorHAnsi"/>
                <w:b/>
                <w:color w:val="auto"/>
                <w:sz w:val="22"/>
                <w:szCs w:val="22"/>
              </w:rPr>
              <w:t xml:space="preserve">Portfolio </w:t>
            </w:r>
          </w:p>
        </w:tc>
        <w:tc>
          <w:tcPr>
            <w:tcW w:w="6955" w:type="dxa"/>
            <w:gridSpan w:val="2"/>
            <w:tcBorders>
              <w:top w:val="single" w:sz="8" w:space="0" w:color="auto"/>
              <w:left w:val="nil"/>
              <w:bottom w:val="nil"/>
              <w:right w:val="nil"/>
              <w:tl2br w:val="nil"/>
              <w:tr2bl w:val="nil"/>
            </w:tcBorders>
            <w:shd w:val="clear" w:color="auto" w:fill="C6D9F1"/>
          </w:tcPr>
          <w:p w14:paraId="2A2D521A" w14:textId="7A077BE1" w:rsidR="00E07CFF" w:rsidRPr="00AC49D1" w:rsidRDefault="00E07CFF" w:rsidP="00E07CFF">
            <w:pPr>
              <w:pStyle w:val="TableTextWhite"/>
              <w:jc w:val="both"/>
              <w:rPr>
                <w:rFonts w:ascii="Public Sans" w:hAnsi="Public Sans"/>
                <w:color w:val="auto"/>
                <w:sz w:val="22"/>
                <w:szCs w:val="22"/>
              </w:rPr>
            </w:pPr>
            <w:r w:rsidRPr="00C942B9">
              <w:rPr>
                <w:rFonts w:ascii="Public Sans" w:hAnsi="Public Sans" w:cstheme="minorHAnsi"/>
                <w:color w:val="auto"/>
                <w:sz w:val="22"/>
                <w:szCs w:val="22"/>
              </w:rPr>
              <w:t>Communities and Justice</w:t>
            </w:r>
          </w:p>
        </w:tc>
      </w:tr>
      <w:tr w:rsidR="00E07CFF" w:rsidRPr="00AC49D1" w14:paraId="32905673" w14:textId="77777777" w:rsidTr="00114DE7">
        <w:tc>
          <w:tcPr>
            <w:tcW w:w="3601" w:type="dxa"/>
            <w:tcBorders>
              <w:top w:val="single" w:sz="8" w:space="0" w:color="FFFFFF"/>
              <w:left w:val="nil"/>
              <w:bottom w:val="single" w:sz="8" w:space="0" w:color="FFFFFF"/>
              <w:right w:val="nil"/>
            </w:tcBorders>
            <w:shd w:val="clear" w:color="auto" w:fill="C6D9F1"/>
            <w:vAlign w:val="center"/>
          </w:tcPr>
          <w:p w14:paraId="2C1F98C8" w14:textId="01AF2395" w:rsidR="00E07CFF" w:rsidRPr="00AC49D1" w:rsidRDefault="00E07CFF" w:rsidP="00E07CFF">
            <w:pPr>
              <w:pStyle w:val="TableTextWhite"/>
              <w:jc w:val="both"/>
              <w:rPr>
                <w:rFonts w:ascii="Public Sans" w:hAnsi="Public Sans"/>
                <w:b/>
                <w:color w:val="auto"/>
                <w:sz w:val="22"/>
                <w:szCs w:val="22"/>
              </w:rPr>
            </w:pPr>
            <w:r w:rsidRPr="00C942B9">
              <w:rPr>
                <w:rFonts w:ascii="Public Sans" w:hAnsi="Public Sans" w:cstheme="minorHAnsi"/>
                <w:b/>
                <w:color w:val="auto"/>
                <w:sz w:val="22"/>
                <w:szCs w:val="22"/>
              </w:rPr>
              <w:t>Department</w:t>
            </w:r>
          </w:p>
        </w:tc>
        <w:tc>
          <w:tcPr>
            <w:tcW w:w="6955" w:type="dxa"/>
            <w:gridSpan w:val="2"/>
            <w:tcBorders>
              <w:top w:val="single" w:sz="8" w:space="0" w:color="FFFFFF"/>
              <w:left w:val="nil"/>
              <w:bottom w:val="single" w:sz="8" w:space="0" w:color="FFFFFF"/>
              <w:right w:val="nil"/>
            </w:tcBorders>
            <w:shd w:val="clear" w:color="auto" w:fill="C6D9F1"/>
          </w:tcPr>
          <w:p w14:paraId="5334FB0F" w14:textId="6610342E" w:rsidR="00E07CFF" w:rsidRPr="00AC49D1" w:rsidRDefault="00E07CFF" w:rsidP="00E07CFF">
            <w:pPr>
              <w:pStyle w:val="TableTextWhite"/>
              <w:jc w:val="both"/>
              <w:rPr>
                <w:rFonts w:ascii="Public Sans" w:hAnsi="Public Sans"/>
                <w:color w:val="auto"/>
                <w:sz w:val="22"/>
                <w:szCs w:val="22"/>
              </w:rPr>
            </w:pPr>
            <w:r w:rsidRPr="00C942B9">
              <w:rPr>
                <w:rFonts w:ascii="Public Sans" w:hAnsi="Public Sans" w:cstheme="minorHAnsi"/>
                <w:color w:val="auto"/>
                <w:sz w:val="22"/>
                <w:szCs w:val="22"/>
              </w:rPr>
              <w:t>Department of Communities and Justice</w:t>
            </w:r>
          </w:p>
        </w:tc>
      </w:tr>
      <w:tr w:rsidR="00E07CFF" w:rsidRPr="00AC49D1" w14:paraId="07CDAB5F" w14:textId="77777777" w:rsidTr="00114DE7">
        <w:tc>
          <w:tcPr>
            <w:tcW w:w="3601" w:type="dxa"/>
            <w:tcBorders>
              <w:top w:val="single" w:sz="8" w:space="0" w:color="FFFFFF"/>
              <w:left w:val="nil"/>
              <w:bottom w:val="single" w:sz="8" w:space="0" w:color="FFFFFF"/>
              <w:right w:val="nil"/>
            </w:tcBorders>
            <w:shd w:val="clear" w:color="auto" w:fill="C6D9F1"/>
            <w:vAlign w:val="center"/>
            <w:hideMark/>
          </w:tcPr>
          <w:p w14:paraId="6651581C" w14:textId="4700317A" w:rsidR="00E07CFF" w:rsidRPr="00AC49D1" w:rsidRDefault="00E07CFF" w:rsidP="00E07CFF">
            <w:pPr>
              <w:pStyle w:val="TableTextWhite"/>
              <w:jc w:val="both"/>
              <w:rPr>
                <w:rFonts w:ascii="Public Sans" w:hAnsi="Public Sans"/>
                <w:b/>
                <w:color w:val="auto"/>
                <w:sz w:val="22"/>
                <w:szCs w:val="22"/>
              </w:rPr>
            </w:pPr>
            <w:r w:rsidRPr="00C942B9">
              <w:rPr>
                <w:rFonts w:ascii="Public Sans" w:hAnsi="Public Sans" w:cstheme="minorHAnsi"/>
                <w:b/>
                <w:color w:val="auto"/>
                <w:sz w:val="22"/>
                <w:szCs w:val="22"/>
              </w:rPr>
              <w:t>Division/Branch/Unit</w:t>
            </w:r>
          </w:p>
        </w:tc>
        <w:tc>
          <w:tcPr>
            <w:tcW w:w="6955" w:type="dxa"/>
            <w:gridSpan w:val="2"/>
            <w:tcBorders>
              <w:top w:val="single" w:sz="8" w:space="0" w:color="FFFFFF"/>
              <w:left w:val="nil"/>
              <w:bottom w:val="single" w:sz="8" w:space="0" w:color="FFFFFF"/>
              <w:right w:val="nil"/>
            </w:tcBorders>
            <w:shd w:val="clear" w:color="auto" w:fill="C6D9F1"/>
          </w:tcPr>
          <w:p w14:paraId="59AE1E4F" w14:textId="07FDFB58" w:rsidR="00E07CFF" w:rsidRPr="00AC49D1" w:rsidRDefault="00E07CFF" w:rsidP="00E07CFF">
            <w:pPr>
              <w:pStyle w:val="TableTextWhite"/>
              <w:jc w:val="both"/>
              <w:rPr>
                <w:rFonts w:ascii="Public Sans" w:hAnsi="Public Sans"/>
                <w:color w:val="auto"/>
                <w:sz w:val="22"/>
                <w:szCs w:val="22"/>
              </w:rPr>
            </w:pPr>
            <w:r>
              <w:rPr>
                <w:rFonts w:ascii="Public Sans" w:hAnsi="Public Sans" w:cstheme="minorHAnsi"/>
                <w:color w:val="auto"/>
                <w:sz w:val="22"/>
                <w:szCs w:val="22"/>
              </w:rPr>
              <w:t>Homes NSW / Housing Services</w:t>
            </w:r>
          </w:p>
        </w:tc>
      </w:tr>
      <w:tr w:rsidR="00084597" w:rsidRPr="00AC49D1" w14:paraId="3B6A14BD" w14:textId="77777777" w:rsidTr="00114DE7">
        <w:tc>
          <w:tcPr>
            <w:tcW w:w="3601" w:type="dxa"/>
            <w:tcBorders>
              <w:top w:val="single" w:sz="8" w:space="0" w:color="FFFFFF"/>
              <w:left w:val="nil"/>
              <w:bottom w:val="single" w:sz="8" w:space="0" w:color="FFFFFF"/>
              <w:right w:val="nil"/>
            </w:tcBorders>
            <w:shd w:val="clear" w:color="auto" w:fill="C6D9F1"/>
            <w:hideMark/>
          </w:tcPr>
          <w:p w14:paraId="783419D9" w14:textId="77777777" w:rsidR="00084597" w:rsidRPr="00AC49D1" w:rsidRDefault="00084597" w:rsidP="00084597">
            <w:pPr>
              <w:pStyle w:val="TableTextWhite"/>
              <w:jc w:val="both"/>
              <w:rPr>
                <w:rFonts w:ascii="Public Sans" w:hAnsi="Public Sans"/>
                <w:b/>
                <w:color w:val="auto"/>
                <w:sz w:val="22"/>
                <w:szCs w:val="22"/>
              </w:rPr>
            </w:pPr>
            <w:r w:rsidRPr="00AC49D1">
              <w:rPr>
                <w:rFonts w:ascii="Public Sans" w:hAnsi="Public Sans"/>
                <w:b/>
                <w:color w:val="auto"/>
                <w:sz w:val="22"/>
                <w:szCs w:val="22"/>
              </w:rPr>
              <w:t>Location</w:t>
            </w:r>
          </w:p>
        </w:tc>
        <w:tc>
          <w:tcPr>
            <w:tcW w:w="6955" w:type="dxa"/>
            <w:gridSpan w:val="2"/>
            <w:tcBorders>
              <w:top w:val="single" w:sz="8" w:space="0" w:color="FFFFFF"/>
              <w:left w:val="nil"/>
              <w:bottom w:val="single" w:sz="8" w:space="0" w:color="FFFFFF"/>
              <w:right w:val="nil"/>
            </w:tcBorders>
            <w:shd w:val="clear" w:color="auto" w:fill="C6D9F1"/>
          </w:tcPr>
          <w:p w14:paraId="01D09ED5" w14:textId="7546E1DA" w:rsidR="00084597" w:rsidRPr="00AC49D1" w:rsidRDefault="00084597" w:rsidP="00084597">
            <w:pPr>
              <w:pStyle w:val="TableTextWhite"/>
              <w:jc w:val="both"/>
              <w:rPr>
                <w:rFonts w:ascii="Public Sans" w:hAnsi="Public Sans"/>
                <w:color w:val="auto"/>
                <w:sz w:val="22"/>
                <w:szCs w:val="22"/>
              </w:rPr>
            </w:pPr>
            <w:r w:rsidRPr="00C32AEE">
              <w:rPr>
                <w:rFonts w:ascii="Public Sans" w:hAnsi="Public Sans" w:cs="Arial"/>
                <w:color w:val="auto"/>
                <w:sz w:val="22"/>
                <w:szCs w:val="22"/>
              </w:rPr>
              <w:t>Various</w:t>
            </w:r>
          </w:p>
        </w:tc>
      </w:tr>
      <w:tr w:rsidR="00235B10" w:rsidRPr="00AC49D1" w14:paraId="56304F29" w14:textId="77777777" w:rsidTr="00114DE7">
        <w:tc>
          <w:tcPr>
            <w:tcW w:w="3601" w:type="dxa"/>
            <w:tcBorders>
              <w:top w:val="single" w:sz="8" w:space="0" w:color="FFFFFF"/>
              <w:left w:val="nil"/>
              <w:bottom w:val="single" w:sz="8" w:space="0" w:color="FFFFFF"/>
              <w:right w:val="nil"/>
            </w:tcBorders>
            <w:shd w:val="clear" w:color="auto" w:fill="C6D9F1"/>
            <w:vAlign w:val="center"/>
            <w:hideMark/>
          </w:tcPr>
          <w:p w14:paraId="6FAA7BD0"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Classification/Grade/Band</w:t>
            </w:r>
          </w:p>
        </w:tc>
        <w:tc>
          <w:tcPr>
            <w:tcW w:w="6955" w:type="dxa"/>
            <w:gridSpan w:val="2"/>
            <w:tcBorders>
              <w:top w:val="single" w:sz="8" w:space="0" w:color="FFFFFF"/>
              <w:left w:val="nil"/>
              <w:bottom w:val="single" w:sz="8" w:space="0" w:color="FFFFFF"/>
              <w:right w:val="nil"/>
            </w:tcBorders>
            <w:shd w:val="clear" w:color="auto" w:fill="C6D9F1"/>
          </w:tcPr>
          <w:p w14:paraId="7A5CD3A5" w14:textId="77777777" w:rsidR="00235B10" w:rsidRPr="00AC49D1" w:rsidRDefault="00235B10" w:rsidP="00235B10">
            <w:pPr>
              <w:pStyle w:val="TableTextWhite"/>
              <w:jc w:val="both"/>
              <w:rPr>
                <w:rFonts w:ascii="Public Sans" w:hAnsi="Public Sans"/>
                <w:color w:val="auto"/>
                <w:sz w:val="22"/>
                <w:szCs w:val="22"/>
              </w:rPr>
            </w:pPr>
            <w:r w:rsidRPr="00AC49D1">
              <w:rPr>
                <w:rFonts w:ascii="Public Sans" w:hAnsi="Public Sans"/>
                <w:color w:val="auto"/>
                <w:sz w:val="22"/>
                <w:szCs w:val="22"/>
              </w:rPr>
              <w:t>Clerk General Scale</w:t>
            </w:r>
          </w:p>
        </w:tc>
      </w:tr>
      <w:tr w:rsidR="00235B10" w:rsidRPr="00AC49D1" w14:paraId="753E428C" w14:textId="77777777" w:rsidTr="0039317E">
        <w:trPr>
          <w:trHeight w:val="60"/>
        </w:trPr>
        <w:tc>
          <w:tcPr>
            <w:tcW w:w="3601" w:type="dxa"/>
            <w:tcBorders>
              <w:top w:val="single" w:sz="8" w:space="0" w:color="FFFFFF"/>
              <w:left w:val="nil"/>
              <w:bottom w:val="single" w:sz="8" w:space="0" w:color="FFFFFF"/>
              <w:right w:val="nil"/>
            </w:tcBorders>
            <w:shd w:val="clear" w:color="auto" w:fill="C6D9F1"/>
            <w:vAlign w:val="center"/>
            <w:hideMark/>
          </w:tcPr>
          <w:p w14:paraId="1659B93B"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Role Number</w:t>
            </w:r>
          </w:p>
        </w:tc>
        <w:tc>
          <w:tcPr>
            <w:tcW w:w="6955" w:type="dxa"/>
            <w:gridSpan w:val="2"/>
            <w:tcBorders>
              <w:top w:val="single" w:sz="8" w:space="0" w:color="FFFFFF"/>
              <w:left w:val="nil"/>
              <w:bottom w:val="single" w:sz="8" w:space="0" w:color="FFFFFF"/>
              <w:right w:val="nil"/>
            </w:tcBorders>
            <w:shd w:val="clear" w:color="auto" w:fill="C6D9F1"/>
          </w:tcPr>
          <w:p w14:paraId="0B23BE0A" w14:textId="77777777" w:rsidR="00235B10" w:rsidRPr="00AC49D1" w:rsidRDefault="00235B10" w:rsidP="00114DE7">
            <w:pPr>
              <w:pStyle w:val="TableTextWhite"/>
              <w:jc w:val="both"/>
              <w:rPr>
                <w:rFonts w:ascii="Public Sans" w:hAnsi="Public Sans"/>
                <w:color w:val="auto"/>
                <w:sz w:val="22"/>
                <w:szCs w:val="22"/>
              </w:rPr>
            </w:pPr>
            <w:r w:rsidRPr="00AC49D1">
              <w:rPr>
                <w:rFonts w:ascii="Public Sans" w:hAnsi="Public Sans"/>
                <w:color w:val="auto"/>
                <w:sz w:val="22"/>
                <w:szCs w:val="22"/>
              </w:rPr>
              <w:t>TBA</w:t>
            </w:r>
          </w:p>
        </w:tc>
      </w:tr>
      <w:tr w:rsidR="00235B10" w:rsidRPr="00AC49D1" w14:paraId="3EA5B2C5" w14:textId="77777777" w:rsidTr="00114DE7">
        <w:tc>
          <w:tcPr>
            <w:tcW w:w="3601" w:type="dxa"/>
            <w:tcBorders>
              <w:top w:val="single" w:sz="8" w:space="0" w:color="FFFFFF"/>
              <w:left w:val="nil"/>
              <w:bottom w:val="single" w:sz="8" w:space="0" w:color="FFFFFF"/>
              <w:right w:val="nil"/>
            </w:tcBorders>
            <w:shd w:val="clear" w:color="auto" w:fill="C6D9F1"/>
            <w:vAlign w:val="center"/>
            <w:hideMark/>
          </w:tcPr>
          <w:p w14:paraId="708BE88C"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ANZSCO Code</w:t>
            </w:r>
          </w:p>
        </w:tc>
        <w:tc>
          <w:tcPr>
            <w:tcW w:w="6955" w:type="dxa"/>
            <w:gridSpan w:val="2"/>
            <w:tcBorders>
              <w:top w:val="single" w:sz="8" w:space="0" w:color="FFFFFF"/>
              <w:left w:val="nil"/>
              <w:bottom w:val="single" w:sz="8" w:space="0" w:color="FFFFFF"/>
              <w:right w:val="nil"/>
            </w:tcBorders>
            <w:shd w:val="clear" w:color="auto" w:fill="C6D9F1"/>
          </w:tcPr>
          <w:p w14:paraId="42652E15" w14:textId="77777777" w:rsidR="00235B10" w:rsidRPr="00AC49D1" w:rsidRDefault="00235B10" w:rsidP="00114DE7">
            <w:pPr>
              <w:pStyle w:val="TableTextWhite"/>
              <w:jc w:val="both"/>
              <w:rPr>
                <w:rFonts w:ascii="Public Sans" w:hAnsi="Public Sans"/>
                <w:color w:val="auto"/>
                <w:sz w:val="22"/>
                <w:szCs w:val="22"/>
              </w:rPr>
            </w:pPr>
            <w:r w:rsidRPr="00AC49D1">
              <w:rPr>
                <w:rFonts w:ascii="Public Sans" w:hAnsi="Public Sans"/>
                <w:color w:val="auto"/>
                <w:sz w:val="22"/>
                <w:szCs w:val="22"/>
              </w:rPr>
              <w:t xml:space="preserve">531111 </w:t>
            </w:r>
          </w:p>
        </w:tc>
      </w:tr>
      <w:tr w:rsidR="00235B10" w:rsidRPr="00AC49D1" w14:paraId="405C3FB8" w14:textId="77777777" w:rsidTr="00114DE7">
        <w:tc>
          <w:tcPr>
            <w:tcW w:w="3601" w:type="dxa"/>
            <w:tcBorders>
              <w:top w:val="single" w:sz="8" w:space="0" w:color="FFFFFF"/>
              <w:left w:val="nil"/>
              <w:bottom w:val="single" w:sz="8" w:space="0" w:color="FFFFFF"/>
              <w:right w:val="nil"/>
            </w:tcBorders>
            <w:shd w:val="clear" w:color="auto" w:fill="C6D9F1"/>
            <w:vAlign w:val="center"/>
            <w:hideMark/>
          </w:tcPr>
          <w:p w14:paraId="75C812EB"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PCAT Code</w:t>
            </w:r>
          </w:p>
        </w:tc>
        <w:tc>
          <w:tcPr>
            <w:tcW w:w="6955" w:type="dxa"/>
            <w:gridSpan w:val="2"/>
            <w:tcBorders>
              <w:top w:val="single" w:sz="8" w:space="0" w:color="FFFFFF"/>
              <w:left w:val="nil"/>
              <w:bottom w:val="single" w:sz="8" w:space="0" w:color="FFFFFF"/>
              <w:right w:val="nil"/>
            </w:tcBorders>
            <w:shd w:val="clear" w:color="auto" w:fill="C6D9F1"/>
          </w:tcPr>
          <w:p w14:paraId="178ABC08" w14:textId="170C567F" w:rsidR="00235B10" w:rsidRPr="00AC49D1" w:rsidRDefault="00333D1D" w:rsidP="00114DE7">
            <w:pPr>
              <w:pStyle w:val="TableTextWhite"/>
              <w:jc w:val="both"/>
              <w:rPr>
                <w:rFonts w:ascii="Public Sans" w:hAnsi="Public Sans"/>
                <w:color w:val="auto"/>
                <w:sz w:val="22"/>
                <w:szCs w:val="22"/>
              </w:rPr>
            </w:pPr>
            <w:r w:rsidRPr="00333D1D">
              <w:rPr>
                <w:rFonts w:ascii="Public Sans" w:hAnsi="Public Sans"/>
                <w:color w:val="auto"/>
                <w:sz w:val="22"/>
                <w:szCs w:val="22"/>
              </w:rPr>
              <w:t>1119192</w:t>
            </w:r>
          </w:p>
        </w:tc>
      </w:tr>
      <w:tr w:rsidR="00235B10" w:rsidRPr="00AC49D1" w14:paraId="0CF49E64" w14:textId="77777777" w:rsidTr="00114DE7">
        <w:tc>
          <w:tcPr>
            <w:tcW w:w="3601" w:type="dxa"/>
            <w:tcBorders>
              <w:top w:val="single" w:sz="8" w:space="0" w:color="FFFFFF"/>
              <w:left w:val="nil"/>
              <w:bottom w:val="single" w:sz="8" w:space="0" w:color="FFFFFF"/>
              <w:right w:val="nil"/>
            </w:tcBorders>
            <w:shd w:val="clear" w:color="auto" w:fill="C6D9F1"/>
            <w:vAlign w:val="center"/>
            <w:hideMark/>
          </w:tcPr>
          <w:p w14:paraId="2E055441"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Date of Approval</w:t>
            </w:r>
          </w:p>
        </w:tc>
        <w:tc>
          <w:tcPr>
            <w:tcW w:w="4394" w:type="dxa"/>
            <w:tcBorders>
              <w:top w:val="single" w:sz="8" w:space="0" w:color="FFFFFF"/>
              <w:left w:val="nil"/>
              <w:bottom w:val="single" w:sz="8" w:space="0" w:color="FFFFFF"/>
              <w:right w:val="nil"/>
            </w:tcBorders>
            <w:shd w:val="clear" w:color="auto" w:fill="C6D9F1"/>
          </w:tcPr>
          <w:p w14:paraId="1D7E165C" w14:textId="18A2962A" w:rsidR="00235B10" w:rsidRPr="00AC49D1" w:rsidRDefault="0039317E" w:rsidP="00A84DE0">
            <w:pPr>
              <w:pStyle w:val="TableTextWhite"/>
              <w:jc w:val="both"/>
              <w:rPr>
                <w:rFonts w:ascii="Public Sans" w:hAnsi="Public Sans"/>
                <w:color w:val="auto"/>
                <w:sz w:val="22"/>
                <w:szCs w:val="22"/>
              </w:rPr>
            </w:pPr>
            <w:r>
              <w:rPr>
                <w:rFonts w:ascii="Public Sans" w:hAnsi="Public Sans"/>
                <w:color w:val="auto"/>
                <w:sz w:val="22"/>
                <w:szCs w:val="22"/>
              </w:rPr>
              <w:t>01 March 2020</w:t>
            </w:r>
          </w:p>
        </w:tc>
        <w:tc>
          <w:tcPr>
            <w:tcW w:w="2561" w:type="dxa"/>
            <w:tcBorders>
              <w:top w:val="single" w:sz="8" w:space="0" w:color="FFFFFF"/>
              <w:left w:val="nil"/>
              <w:bottom w:val="single" w:sz="8" w:space="0" w:color="FFFFFF"/>
              <w:right w:val="nil"/>
            </w:tcBorders>
            <w:shd w:val="clear" w:color="auto" w:fill="C6D9F1"/>
          </w:tcPr>
          <w:p w14:paraId="092C8B9C" w14:textId="5F83E011"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Ref:</w:t>
            </w:r>
            <w:r w:rsidR="00A84DE0" w:rsidRPr="00AC49D1">
              <w:rPr>
                <w:rFonts w:ascii="Public Sans" w:hAnsi="Public Sans"/>
                <w:b/>
                <w:color w:val="auto"/>
                <w:sz w:val="22"/>
                <w:szCs w:val="22"/>
              </w:rPr>
              <w:t xml:space="preserve"> </w:t>
            </w:r>
            <w:r w:rsidR="00385667" w:rsidRPr="00385667">
              <w:rPr>
                <w:rFonts w:ascii="Public Sans" w:hAnsi="Public Sans"/>
                <w:b/>
                <w:color w:val="auto"/>
                <w:sz w:val="22"/>
                <w:szCs w:val="22"/>
              </w:rPr>
              <w:t>HSERV 002</w:t>
            </w:r>
          </w:p>
        </w:tc>
      </w:tr>
      <w:tr w:rsidR="00235B10" w:rsidRPr="00AC49D1" w14:paraId="28F2C9C2" w14:textId="77777777" w:rsidTr="00114DE7">
        <w:tc>
          <w:tcPr>
            <w:tcW w:w="3601" w:type="dxa"/>
            <w:tcBorders>
              <w:top w:val="single" w:sz="8" w:space="0" w:color="FFFFFF"/>
              <w:left w:val="nil"/>
              <w:bottom w:val="single" w:sz="8" w:space="0" w:color="auto"/>
              <w:right w:val="nil"/>
            </w:tcBorders>
            <w:shd w:val="clear" w:color="auto" w:fill="C6D9F1"/>
            <w:vAlign w:val="center"/>
            <w:hideMark/>
          </w:tcPr>
          <w:p w14:paraId="1F6D1714" w14:textId="77777777" w:rsidR="00235B10" w:rsidRPr="00AC49D1" w:rsidRDefault="00235B10" w:rsidP="00114DE7">
            <w:pPr>
              <w:pStyle w:val="TableTextWhite"/>
              <w:jc w:val="both"/>
              <w:rPr>
                <w:rFonts w:ascii="Public Sans" w:hAnsi="Public Sans"/>
                <w:b/>
                <w:color w:val="auto"/>
                <w:sz w:val="22"/>
                <w:szCs w:val="22"/>
              </w:rPr>
            </w:pPr>
            <w:r w:rsidRPr="00AC49D1">
              <w:rPr>
                <w:rFonts w:ascii="Public Sans" w:hAnsi="Public Sans"/>
                <w:b/>
                <w:color w:val="auto"/>
                <w:sz w:val="22"/>
                <w:szCs w:val="22"/>
              </w:rPr>
              <w:t>Agency Website</w:t>
            </w:r>
          </w:p>
        </w:tc>
        <w:tc>
          <w:tcPr>
            <w:tcW w:w="6955" w:type="dxa"/>
            <w:gridSpan w:val="2"/>
            <w:tcBorders>
              <w:top w:val="single" w:sz="8" w:space="0" w:color="FFFFFF"/>
              <w:left w:val="nil"/>
              <w:bottom w:val="single" w:sz="8" w:space="0" w:color="auto"/>
              <w:right w:val="nil"/>
            </w:tcBorders>
            <w:shd w:val="clear" w:color="auto" w:fill="C6D9F1"/>
          </w:tcPr>
          <w:p w14:paraId="371B2F4F" w14:textId="77777777" w:rsidR="00235B10" w:rsidRPr="00AC49D1" w:rsidRDefault="00235B10" w:rsidP="00114DE7">
            <w:pPr>
              <w:pStyle w:val="TableTextWhite"/>
              <w:jc w:val="both"/>
              <w:rPr>
                <w:rFonts w:ascii="Public Sans" w:hAnsi="Public Sans"/>
                <w:color w:val="auto"/>
                <w:sz w:val="22"/>
                <w:szCs w:val="22"/>
              </w:rPr>
            </w:pPr>
            <w:r w:rsidRPr="00AC49D1">
              <w:rPr>
                <w:rFonts w:ascii="Public Sans" w:hAnsi="Public Sans"/>
                <w:color w:val="auto"/>
                <w:sz w:val="22"/>
                <w:szCs w:val="22"/>
              </w:rPr>
              <w:t>www.dcj.nsw.gov.au</w:t>
            </w:r>
          </w:p>
        </w:tc>
      </w:tr>
    </w:tbl>
    <w:p w14:paraId="0532EC13" w14:textId="74D482F6" w:rsidR="00E13982" w:rsidRPr="00AC49D1" w:rsidRDefault="00AC49D1" w:rsidP="00E13982">
      <w:pPr>
        <w:jc w:val="both"/>
        <w:rPr>
          <w:rFonts w:ascii="Public Sans" w:hAnsi="Public Sans" w:cs="Arial"/>
          <w:b/>
          <w:i/>
        </w:rPr>
      </w:pPr>
      <w:r>
        <w:rPr>
          <w:rFonts w:ascii="Public Sans" w:hAnsi="Public Sans" w:cs="Arial"/>
          <w:b/>
          <w:i/>
        </w:rPr>
        <w:t>P</w:t>
      </w:r>
      <w:r w:rsidR="00E13982" w:rsidRPr="00AC49D1">
        <w:rPr>
          <w:rFonts w:ascii="Public Sans" w:hAnsi="Public Sans" w:cs="Arial"/>
          <w:b/>
          <w:i/>
        </w:rPr>
        <w:t>lease see job notes and/or advertisement for more information on specific role qualification requirements and relevant experience.</w:t>
      </w:r>
    </w:p>
    <w:p w14:paraId="0D974B27" w14:textId="77777777" w:rsidR="00E9693F" w:rsidRPr="00AC49D1" w:rsidRDefault="00E9693F" w:rsidP="000B345E">
      <w:pPr>
        <w:spacing w:after="0" w:line="240" w:lineRule="auto"/>
        <w:rPr>
          <w:rFonts w:ascii="Public Sans" w:hAnsi="Public Sans" w:cs="Arial"/>
          <w:b/>
          <w:color w:val="333333"/>
          <w:sz w:val="26"/>
          <w:szCs w:val="26"/>
          <w:shd w:val="clear" w:color="auto" w:fill="FFFFFF"/>
        </w:rPr>
      </w:pPr>
    </w:p>
    <w:p w14:paraId="20C7C6AC" w14:textId="77777777" w:rsidR="00E07CFF" w:rsidRPr="00E07CFF" w:rsidRDefault="00E07CFF" w:rsidP="00E07CFF">
      <w:pPr>
        <w:pStyle w:val="Heading1"/>
        <w:spacing w:after="0" w:line="240" w:lineRule="auto"/>
        <w:rPr>
          <w:rFonts w:ascii="Public Sans" w:hAnsi="Public Sans" w:cstheme="minorHAnsi"/>
          <w:sz w:val="24"/>
          <w:szCs w:val="24"/>
        </w:rPr>
      </w:pPr>
      <w:r w:rsidRPr="00E07CFF">
        <w:rPr>
          <w:rFonts w:ascii="Public Sans" w:hAnsi="Public Sans" w:cstheme="minorHAnsi"/>
          <w:sz w:val="24"/>
          <w:szCs w:val="24"/>
        </w:rPr>
        <w:t>Homes NSW overview</w:t>
      </w:r>
    </w:p>
    <w:p w14:paraId="2B1D7141" w14:textId="77777777" w:rsidR="00E07CFF" w:rsidRPr="000962EC" w:rsidRDefault="00E07CFF" w:rsidP="00E07CFF">
      <w:pPr>
        <w:spacing w:line="240" w:lineRule="auto"/>
        <w:jc w:val="both"/>
        <w:rPr>
          <w:rFonts w:ascii="Public Sans" w:hAnsi="Public Sans" w:cs="Arial"/>
        </w:rPr>
      </w:pPr>
      <w:bookmarkStart w:id="0" w:name="_Hlk163030612"/>
      <w:r w:rsidRPr="000962EC">
        <w:rPr>
          <w:rFonts w:ascii="Public Sans" w:hAnsi="Public Sans" w:cs="Arial"/>
        </w:rPr>
        <w:t>The NSW Government is determined to make NSW a place where everyone has access to safe and secure housing, and where experiences of homelessness are rare, brief and non-recurring. </w:t>
      </w:r>
    </w:p>
    <w:p w14:paraId="238E8A01" w14:textId="77777777" w:rsidR="00E07CFF" w:rsidRPr="000962EC" w:rsidRDefault="00E07CFF" w:rsidP="00E07CFF">
      <w:pPr>
        <w:spacing w:line="240" w:lineRule="auto"/>
        <w:jc w:val="both"/>
        <w:rPr>
          <w:rFonts w:ascii="Public Sans" w:hAnsi="Public Sans" w:cs="Arial"/>
        </w:rPr>
      </w:pPr>
      <w:r w:rsidRPr="000962EC">
        <w:rPr>
          <w:rFonts w:ascii="Public Sans" w:hAnsi="Public Sans" w:cs="Arial"/>
        </w:rPr>
        <w:t>Homes NSW is a division of the Department of Communities and Justice. It brings together the housing and homelessness functions of the Department of Communities and Justice, the NSW Land and Housing Corporation, Aboriginal Housing Office and key worker housing functions from across government all under one roof.</w:t>
      </w:r>
    </w:p>
    <w:p w14:paraId="2E511577" w14:textId="77777777" w:rsidR="00E07CFF" w:rsidRPr="000962EC" w:rsidRDefault="00E07CFF" w:rsidP="00E07CFF">
      <w:pPr>
        <w:spacing w:line="240" w:lineRule="auto"/>
        <w:jc w:val="both"/>
        <w:rPr>
          <w:rFonts w:ascii="Public Sans" w:hAnsi="Public Sans" w:cs="Arial"/>
        </w:rPr>
      </w:pPr>
      <w:r w:rsidRPr="000962EC">
        <w:rPr>
          <w:rFonts w:ascii="Public Sans" w:hAnsi="Public Sans" w:cs="Arial"/>
        </w:rPr>
        <w:t>Homes NSW leads work to deliver more social and affordable housing, end the cycle of homelessness, and deliver quality public housing to our 262,000 tenants across NSW.</w:t>
      </w:r>
    </w:p>
    <w:p w14:paraId="77B14C8B" w14:textId="77777777" w:rsidR="00E07CFF" w:rsidRPr="000962EC" w:rsidRDefault="00E07CFF" w:rsidP="00E07CFF">
      <w:pPr>
        <w:spacing w:line="240" w:lineRule="auto"/>
        <w:jc w:val="both"/>
        <w:rPr>
          <w:rFonts w:ascii="Public Sans" w:hAnsi="Public Sans" w:cs="Arial"/>
        </w:rPr>
      </w:pPr>
      <w:r w:rsidRPr="000962EC">
        <w:rPr>
          <w:rFonts w:ascii="Public Sans" w:hAnsi="Public Sans" w:cs="Arial"/>
        </w:rPr>
        <w:t>As a single division, we are streamlining services to ensure we meet the needs of the people we support, with empathy, efficiency and effectiveness. We are elevating the voice of people with lived experience of social housing, housing services and homelessness.</w:t>
      </w:r>
    </w:p>
    <w:p w14:paraId="67D27A4A" w14:textId="77777777" w:rsidR="00E07CFF" w:rsidRPr="000962EC" w:rsidRDefault="00E07CFF" w:rsidP="00E07CFF">
      <w:pPr>
        <w:spacing w:line="240" w:lineRule="auto"/>
        <w:jc w:val="both"/>
        <w:rPr>
          <w:rFonts w:ascii="Public Sans" w:hAnsi="Public Sans" w:cs="Arial"/>
        </w:rPr>
      </w:pPr>
      <w:r w:rsidRPr="000962EC">
        <w:rPr>
          <w:rFonts w:ascii="Public Sans" w:hAnsi="Public Sans" w:cs="Arial"/>
        </w:rPr>
        <w:t xml:space="preserve">We strive for excellence in service delivery and partner with all levels of government, sector and communities to address the housing crisis. </w:t>
      </w:r>
    </w:p>
    <w:p w14:paraId="10AA4439" w14:textId="77777777" w:rsidR="00E07CFF" w:rsidRPr="000962EC" w:rsidRDefault="00E07CFF" w:rsidP="00E07CFF">
      <w:pPr>
        <w:spacing w:line="240" w:lineRule="auto"/>
        <w:jc w:val="both"/>
        <w:rPr>
          <w:rFonts w:ascii="Public Sans" w:hAnsi="Public Sans" w:cs="Arial"/>
        </w:rPr>
      </w:pPr>
      <w:r w:rsidRPr="000962EC">
        <w:rPr>
          <w:rFonts w:ascii="Public Sans" w:hAnsi="Public Sans" w:cs="Arial"/>
        </w:rPr>
        <w:t>Most importantly, Homes NSW puts people at the heart – including our staff. Working for us means you are joining a division where your expertise and skills will be valued.</w:t>
      </w:r>
    </w:p>
    <w:bookmarkEnd w:id="0"/>
    <w:p w14:paraId="14C2BCC7" w14:textId="77777777" w:rsidR="00813DFD" w:rsidRPr="00AC49D1" w:rsidRDefault="00813DFD" w:rsidP="00813DFD">
      <w:pPr>
        <w:spacing w:after="0" w:line="240" w:lineRule="auto"/>
        <w:rPr>
          <w:rFonts w:ascii="Public Sans" w:hAnsi="Public Sans" w:cs="Arial"/>
          <w:iCs/>
          <w:color w:val="000000" w:themeColor="text1"/>
        </w:rPr>
      </w:pPr>
    </w:p>
    <w:p w14:paraId="78A804FF" w14:textId="77777777" w:rsidR="00057CB3" w:rsidRPr="00AC49D1" w:rsidRDefault="00057CB3" w:rsidP="00A86F28">
      <w:pPr>
        <w:pStyle w:val="Heading1"/>
        <w:spacing w:before="40"/>
        <w:rPr>
          <w:rFonts w:ascii="Public Sans" w:hAnsi="Public Sans" w:cstheme="majorHAnsi"/>
          <w:sz w:val="24"/>
          <w:szCs w:val="24"/>
        </w:rPr>
      </w:pPr>
      <w:r w:rsidRPr="00AC49D1">
        <w:rPr>
          <w:rFonts w:ascii="Public Sans" w:hAnsi="Public Sans" w:cstheme="majorHAnsi"/>
          <w:sz w:val="24"/>
          <w:szCs w:val="24"/>
        </w:rPr>
        <w:t>Primary purpose of the role</w:t>
      </w:r>
    </w:p>
    <w:p w14:paraId="60D49BEB" w14:textId="77777777" w:rsidR="00F3634E" w:rsidRPr="00AC49D1" w:rsidRDefault="00F3634E" w:rsidP="00F3634E">
      <w:pPr>
        <w:rPr>
          <w:rFonts w:ascii="Public Sans" w:hAnsi="Public Sans" w:cs="Arial"/>
        </w:rPr>
      </w:pPr>
      <w:bookmarkStart w:id="1" w:name="Purpose"/>
      <w:bookmarkEnd w:id="1"/>
      <w:r w:rsidRPr="00AC49D1">
        <w:rPr>
          <w:rFonts w:ascii="Public Sans" w:hAnsi="Public Sans" w:cs="Arial"/>
          <w:szCs w:val="22"/>
        </w:rPr>
        <w:t>Provide a range of routine administrative services to facilitate the smooth operation of the team/unit.</w:t>
      </w:r>
    </w:p>
    <w:p w14:paraId="576E69A6" w14:textId="77777777" w:rsidR="00285365" w:rsidRPr="00AC49D1" w:rsidRDefault="00285365" w:rsidP="00150289">
      <w:pPr>
        <w:spacing w:before="120"/>
        <w:ind w:left="284" w:hanging="284"/>
        <w:jc w:val="both"/>
        <w:rPr>
          <w:rFonts w:ascii="Public Sans" w:hAnsi="Public Sans"/>
          <w:b/>
        </w:rPr>
      </w:pPr>
    </w:p>
    <w:p w14:paraId="41D7F8FF" w14:textId="77777777" w:rsidR="00057CB3" w:rsidRPr="00AC49D1" w:rsidRDefault="00057CB3" w:rsidP="00DD0089">
      <w:pPr>
        <w:pStyle w:val="Heading1"/>
        <w:spacing w:after="0" w:line="240" w:lineRule="auto"/>
        <w:rPr>
          <w:rFonts w:ascii="Public Sans" w:hAnsi="Public Sans" w:cstheme="majorHAnsi"/>
          <w:sz w:val="24"/>
          <w:szCs w:val="24"/>
        </w:rPr>
      </w:pPr>
      <w:r w:rsidRPr="00AC49D1">
        <w:rPr>
          <w:rFonts w:ascii="Public Sans" w:hAnsi="Public Sans" w:cstheme="majorHAnsi"/>
          <w:sz w:val="24"/>
          <w:szCs w:val="24"/>
        </w:rPr>
        <w:t xml:space="preserve">Key </w:t>
      </w:r>
      <w:r w:rsidR="00043B92" w:rsidRPr="00AC49D1">
        <w:rPr>
          <w:rFonts w:ascii="Public Sans" w:hAnsi="Public Sans" w:cstheme="majorHAnsi"/>
          <w:sz w:val="24"/>
          <w:szCs w:val="24"/>
        </w:rPr>
        <w:t>a</w:t>
      </w:r>
      <w:r w:rsidRPr="00AC49D1">
        <w:rPr>
          <w:rFonts w:ascii="Public Sans" w:hAnsi="Public Sans" w:cstheme="majorHAnsi"/>
          <w:sz w:val="24"/>
          <w:szCs w:val="24"/>
        </w:rPr>
        <w:t>ccountabilities</w:t>
      </w:r>
    </w:p>
    <w:p w14:paraId="15781380" w14:textId="77777777" w:rsidR="00F3634E" w:rsidRPr="00AC49D1" w:rsidRDefault="00F3634E" w:rsidP="00150289">
      <w:pPr>
        <w:numPr>
          <w:ilvl w:val="0"/>
          <w:numId w:val="30"/>
        </w:numPr>
        <w:tabs>
          <w:tab w:val="clear" w:pos="18"/>
          <w:tab w:val="num" w:pos="284"/>
        </w:tabs>
        <w:spacing w:before="120" w:after="0" w:line="240" w:lineRule="auto"/>
        <w:ind w:left="284" w:hanging="284"/>
        <w:rPr>
          <w:rFonts w:ascii="Public Sans" w:hAnsi="Public Sans" w:cs="Arial"/>
          <w:bCs/>
          <w:color w:val="000000"/>
          <w:szCs w:val="22"/>
        </w:rPr>
      </w:pPr>
      <w:bookmarkStart w:id="2" w:name="Accountabilities"/>
      <w:bookmarkEnd w:id="2"/>
      <w:r w:rsidRPr="00AC49D1">
        <w:rPr>
          <w:rFonts w:ascii="Public Sans" w:hAnsi="Public Sans" w:cs="Arial"/>
          <w:bCs/>
          <w:color w:val="000000"/>
          <w:szCs w:val="22"/>
        </w:rPr>
        <w:t xml:space="preserve">Provide a range of routine administrative activities to contribute to the efficient and effective operation of the team/unit that support delivery of services to </w:t>
      </w:r>
      <w:r w:rsidR="00702EBD" w:rsidRPr="00AC49D1">
        <w:rPr>
          <w:rFonts w:ascii="Public Sans" w:hAnsi="Public Sans" w:cs="Arial"/>
          <w:bCs/>
          <w:color w:val="000000"/>
          <w:szCs w:val="22"/>
        </w:rPr>
        <w:t>DCJ</w:t>
      </w:r>
      <w:r w:rsidRPr="00AC49D1">
        <w:rPr>
          <w:rFonts w:ascii="Public Sans" w:hAnsi="Public Sans" w:cs="Arial"/>
          <w:bCs/>
          <w:color w:val="000000"/>
          <w:szCs w:val="22"/>
        </w:rPr>
        <w:t xml:space="preserve"> clients/customers.</w:t>
      </w:r>
    </w:p>
    <w:p w14:paraId="3A90C634" w14:textId="77777777" w:rsidR="00F3634E" w:rsidRPr="00AC49D1" w:rsidRDefault="00F3634E" w:rsidP="00150289">
      <w:pPr>
        <w:numPr>
          <w:ilvl w:val="0"/>
          <w:numId w:val="30"/>
        </w:numPr>
        <w:tabs>
          <w:tab w:val="clear" w:pos="18"/>
          <w:tab w:val="num" w:pos="284"/>
        </w:tabs>
        <w:spacing w:before="120" w:after="0" w:line="240" w:lineRule="auto"/>
        <w:ind w:left="284" w:hanging="284"/>
        <w:rPr>
          <w:rFonts w:ascii="Public Sans" w:hAnsi="Public Sans" w:cs="Arial"/>
          <w:bCs/>
          <w:color w:val="000000"/>
          <w:szCs w:val="22"/>
        </w:rPr>
      </w:pPr>
      <w:r w:rsidRPr="00AC49D1">
        <w:rPr>
          <w:rFonts w:ascii="Public Sans" w:hAnsi="Public Sans" w:cs="Arial"/>
          <w:bCs/>
          <w:color w:val="000000"/>
          <w:szCs w:val="22"/>
        </w:rPr>
        <w:t>Process business information and contribute to the maintenance of administrative systems to ensure the flow of information is in accordance with standards and guidelines.</w:t>
      </w:r>
    </w:p>
    <w:p w14:paraId="5F109547" w14:textId="77777777" w:rsidR="00F3634E" w:rsidRPr="00AC49D1" w:rsidRDefault="00F3634E" w:rsidP="00150289">
      <w:pPr>
        <w:numPr>
          <w:ilvl w:val="0"/>
          <w:numId w:val="30"/>
        </w:numPr>
        <w:tabs>
          <w:tab w:val="clear" w:pos="18"/>
          <w:tab w:val="num" w:pos="284"/>
        </w:tabs>
        <w:spacing w:before="120" w:after="0" w:line="240" w:lineRule="auto"/>
        <w:ind w:left="284" w:hanging="284"/>
        <w:rPr>
          <w:rFonts w:ascii="Public Sans" w:hAnsi="Public Sans" w:cs="Arial"/>
          <w:bCs/>
          <w:color w:val="000000"/>
          <w:szCs w:val="22"/>
        </w:rPr>
      </w:pPr>
      <w:r w:rsidRPr="00AC49D1">
        <w:rPr>
          <w:rFonts w:ascii="Public Sans" w:hAnsi="Public Sans" w:cs="Arial"/>
          <w:bCs/>
          <w:color w:val="000000"/>
          <w:szCs w:val="22"/>
        </w:rPr>
        <w:t>Use relevant technology to prepare documentation and presentation material to support business unit managers and directors.</w:t>
      </w:r>
    </w:p>
    <w:p w14:paraId="1A3B9D36" w14:textId="77777777" w:rsidR="00F3634E" w:rsidRPr="00AC49D1" w:rsidRDefault="00F3634E" w:rsidP="00150289">
      <w:pPr>
        <w:numPr>
          <w:ilvl w:val="0"/>
          <w:numId w:val="30"/>
        </w:numPr>
        <w:tabs>
          <w:tab w:val="clear" w:pos="18"/>
          <w:tab w:val="num" w:pos="284"/>
        </w:tabs>
        <w:spacing w:before="120" w:after="0" w:line="240" w:lineRule="auto"/>
        <w:ind w:left="284" w:hanging="284"/>
        <w:rPr>
          <w:rFonts w:ascii="Public Sans" w:hAnsi="Public Sans" w:cs="Arial"/>
          <w:bCs/>
          <w:color w:val="000000"/>
          <w:szCs w:val="22"/>
        </w:rPr>
      </w:pPr>
      <w:r w:rsidRPr="00AC49D1">
        <w:rPr>
          <w:rFonts w:ascii="Public Sans" w:hAnsi="Public Sans" w:cs="Arial"/>
          <w:bCs/>
          <w:color w:val="000000"/>
          <w:szCs w:val="22"/>
        </w:rPr>
        <w:t xml:space="preserve">Support the use of business unit filing systems in accordance with standards and guidelines, by creating, storing, retrieving and tracking files to ensure the accurate and safe storage of information. </w:t>
      </w:r>
    </w:p>
    <w:p w14:paraId="7C0AE0FA" w14:textId="77777777" w:rsidR="00F3634E" w:rsidRPr="00AC49D1" w:rsidRDefault="00F3634E" w:rsidP="00150289">
      <w:pPr>
        <w:numPr>
          <w:ilvl w:val="0"/>
          <w:numId w:val="30"/>
        </w:numPr>
        <w:tabs>
          <w:tab w:val="clear" w:pos="18"/>
          <w:tab w:val="num" w:pos="0"/>
        </w:tabs>
        <w:spacing w:before="120" w:after="0" w:line="240" w:lineRule="auto"/>
        <w:ind w:left="284" w:hanging="284"/>
        <w:rPr>
          <w:rFonts w:ascii="Public Sans" w:hAnsi="Public Sans" w:cs="Arial"/>
          <w:bCs/>
          <w:color w:val="000000"/>
          <w:szCs w:val="22"/>
        </w:rPr>
      </w:pPr>
      <w:r w:rsidRPr="00AC49D1">
        <w:rPr>
          <w:rFonts w:ascii="Public Sans" w:hAnsi="Public Sans" w:cs="Arial"/>
          <w:bCs/>
          <w:color w:val="000000"/>
          <w:szCs w:val="22"/>
        </w:rPr>
        <w:t>Work and maintain regular contact with other business areas to effectively arrange meetings and manage the flow of business information.</w:t>
      </w:r>
    </w:p>
    <w:p w14:paraId="4865D825" w14:textId="77777777" w:rsidR="00F3634E" w:rsidRPr="00AC49D1" w:rsidRDefault="00F3634E" w:rsidP="00150289">
      <w:pPr>
        <w:pStyle w:val="ListBullet"/>
        <w:numPr>
          <w:ilvl w:val="0"/>
          <w:numId w:val="30"/>
        </w:numPr>
        <w:tabs>
          <w:tab w:val="clear" w:pos="18"/>
          <w:tab w:val="num" w:pos="0"/>
        </w:tabs>
        <w:spacing w:before="120"/>
        <w:ind w:left="284" w:hanging="284"/>
        <w:rPr>
          <w:rFonts w:ascii="Public Sans" w:hAnsi="Public Sans" w:cs="Arial"/>
        </w:rPr>
      </w:pPr>
      <w:r w:rsidRPr="00AC49D1">
        <w:rPr>
          <w:rFonts w:ascii="Public Sans" w:hAnsi="Public Sans" w:cs="Arial"/>
        </w:rPr>
        <w:lastRenderedPageBreak/>
        <w:t xml:space="preserve">Provide reception duties as </w:t>
      </w:r>
      <w:r w:rsidR="00E6262C" w:rsidRPr="00AC49D1">
        <w:rPr>
          <w:rFonts w:ascii="Public Sans" w:hAnsi="Public Sans" w:cs="Arial"/>
        </w:rPr>
        <w:t xml:space="preserve">necessary, </w:t>
      </w:r>
      <w:r w:rsidRPr="00AC49D1">
        <w:rPr>
          <w:rFonts w:ascii="Public Sans" w:hAnsi="Public Sans" w:cs="Arial"/>
        </w:rPr>
        <w:t>respond to enquiries and escalate issues appropriately to ensure queries are responded to in a timely manner.</w:t>
      </w:r>
    </w:p>
    <w:p w14:paraId="0621F111" w14:textId="77777777" w:rsidR="005C2839" w:rsidRPr="00AC49D1" w:rsidRDefault="005C2839" w:rsidP="00150289">
      <w:pPr>
        <w:pStyle w:val="Heading1"/>
        <w:tabs>
          <w:tab w:val="num" w:pos="0"/>
        </w:tabs>
        <w:ind w:left="284" w:hanging="284"/>
        <w:rPr>
          <w:rFonts w:ascii="Public Sans" w:hAnsi="Public Sans" w:cstheme="majorHAnsi"/>
          <w:sz w:val="24"/>
          <w:szCs w:val="24"/>
        </w:rPr>
      </w:pPr>
    </w:p>
    <w:p w14:paraId="5F29C2AF" w14:textId="77777777" w:rsidR="00057CB3" w:rsidRPr="00AC49D1" w:rsidRDefault="00057CB3" w:rsidP="00057CB3">
      <w:pPr>
        <w:pStyle w:val="Heading1"/>
        <w:rPr>
          <w:rFonts w:ascii="Public Sans" w:hAnsi="Public Sans" w:cstheme="majorHAnsi"/>
          <w:sz w:val="24"/>
          <w:szCs w:val="24"/>
        </w:rPr>
      </w:pPr>
      <w:r w:rsidRPr="00AC49D1">
        <w:rPr>
          <w:rFonts w:ascii="Public Sans" w:hAnsi="Public Sans" w:cstheme="majorHAnsi"/>
          <w:sz w:val="24"/>
          <w:szCs w:val="24"/>
        </w:rPr>
        <w:t>Key</w:t>
      </w:r>
      <w:r w:rsidR="00E31CD3" w:rsidRPr="00AC49D1">
        <w:rPr>
          <w:rFonts w:ascii="Public Sans" w:hAnsi="Public Sans" w:cstheme="majorHAnsi"/>
          <w:sz w:val="24"/>
          <w:szCs w:val="24"/>
        </w:rPr>
        <w:t xml:space="preserve"> </w:t>
      </w:r>
      <w:r w:rsidR="00043B92" w:rsidRPr="00AC49D1">
        <w:rPr>
          <w:rFonts w:ascii="Public Sans" w:hAnsi="Public Sans" w:cstheme="majorHAnsi"/>
          <w:sz w:val="24"/>
          <w:szCs w:val="24"/>
        </w:rPr>
        <w:t>c</w:t>
      </w:r>
      <w:r w:rsidRPr="00AC49D1">
        <w:rPr>
          <w:rFonts w:ascii="Public Sans" w:hAnsi="Public Sans" w:cstheme="majorHAnsi"/>
          <w:sz w:val="24"/>
          <w:szCs w:val="24"/>
        </w:rPr>
        <w:t>hallenges</w:t>
      </w:r>
    </w:p>
    <w:p w14:paraId="601EA58A" w14:textId="77777777" w:rsidR="00F3634E" w:rsidRPr="00AC49D1" w:rsidRDefault="00F3634E" w:rsidP="00150289">
      <w:pPr>
        <w:pStyle w:val="ListBullet"/>
        <w:numPr>
          <w:ilvl w:val="0"/>
          <w:numId w:val="30"/>
        </w:numPr>
        <w:tabs>
          <w:tab w:val="clear" w:pos="18"/>
          <w:tab w:val="num" w:pos="142"/>
        </w:tabs>
        <w:spacing w:before="120"/>
        <w:ind w:left="142" w:hanging="142"/>
        <w:rPr>
          <w:rFonts w:ascii="Public Sans" w:hAnsi="Public Sans" w:cs="Arial"/>
        </w:rPr>
      </w:pPr>
      <w:r w:rsidRPr="00AC49D1">
        <w:rPr>
          <w:rFonts w:ascii="Public Sans" w:hAnsi="Public Sans" w:cs="Arial"/>
        </w:rPr>
        <w:t>Scheduling work commitments to meet team priorities and deadlines in an environment with fluctuating demands.</w:t>
      </w:r>
    </w:p>
    <w:p w14:paraId="12C1838A" w14:textId="77777777" w:rsidR="00770C10" w:rsidRPr="00AC49D1" w:rsidRDefault="00770C10" w:rsidP="00770C10">
      <w:pPr>
        <w:tabs>
          <w:tab w:val="left" w:pos="285"/>
        </w:tabs>
        <w:spacing w:before="120" w:after="0" w:line="240" w:lineRule="auto"/>
        <w:ind w:left="285"/>
        <w:jc w:val="both"/>
        <w:rPr>
          <w:rFonts w:ascii="Public Sans" w:hAnsi="Public Sans" w:cstheme="minorHAnsi"/>
        </w:rPr>
      </w:pPr>
    </w:p>
    <w:p w14:paraId="24E007E5" w14:textId="77777777" w:rsidR="00057CB3" w:rsidRPr="00AC49D1" w:rsidRDefault="00043B92" w:rsidP="00057CB3">
      <w:pPr>
        <w:pStyle w:val="Heading1"/>
        <w:rPr>
          <w:rFonts w:ascii="Public Sans" w:hAnsi="Public Sans" w:cstheme="majorHAnsi"/>
          <w:sz w:val="24"/>
          <w:szCs w:val="24"/>
        </w:rPr>
      </w:pPr>
      <w:bookmarkStart w:id="3" w:name="Challenges"/>
      <w:bookmarkEnd w:id="3"/>
      <w:r w:rsidRPr="00AC49D1">
        <w:rPr>
          <w:rFonts w:ascii="Public Sans" w:hAnsi="Public Sans" w:cstheme="majorHAnsi"/>
          <w:sz w:val="24"/>
          <w:szCs w:val="24"/>
        </w:rPr>
        <w:t>Key r</w:t>
      </w:r>
      <w:r w:rsidR="00057CB3" w:rsidRPr="00AC49D1">
        <w:rPr>
          <w:rFonts w:ascii="Public Sans" w:hAnsi="Public Sans" w:cstheme="majorHAnsi"/>
          <w:sz w:val="24"/>
          <w:szCs w:val="24"/>
        </w:rPr>
        <w:t>elationships</w:t>
      </w:r>
    </w:p>
    <w:tbl>
      <w:tblPr>
        <w:tblStyle w:val="PSCPurple"/>
        <w:tblW w:w="10547" w:type="dxa"/>
        <w:tblLayout w:type="fixed"/>
        <w:tblLook w:val="04A0" w:firstRow="1" w:lastRow="0" w:firstColumn="1" w:lastColumn="0" w:noHBand="0" w:noVBand="1"/>
      </w:tblPr>
      <w:tblGrid>
        <w:gridCol w:w="3601"/>
        <w:gridCol w:w="6946"/>
      </w:tblGrid>
      <w:tr w:rsidR="00F93DB9" w:rsidRPr="00AC49D1" w14:paraId="622AE002" w14:textId="77777777" w:rsidTr="00285365">
        <w:trPr>
          <w:cnfStyle w:val="100000000000" w:firstRow="1" w:lastRow="0" w:firstColumn="0" w:lastColumn="0" w:oddVBand="0" w:evenVBand="0" w:oddHBand="0" w:evenHBand="0" w:firstRowFirstColumn="0" w:firstRowLastColumn="0" w:lastRowFirstColumn="0" w:lastRowLastColumn="0"/>
          <w:cantSplit/>
          <w:tblHeader/>
        </w:trPr>
        <w:tc>
          <w:tcPr>
            <w:tcW w:w="3601" w:type="dxa"/>
          </w:tcPr>
          <w:p w14:paraId="419BAFF6" w14:textId="77777777" w:rsidR="00F93DB9" w:rsidRPr="00AC49D1" w:rsidRDefault="00F93DB9" w:rsidP="00285365">
            <w:pPr>
              <w:pStyle w:val="TableTextWhite0"/>
              <w:rPr>
                <w:rFonts w:ascii="Public Sans" w:hAnsi="Public Sans" w:cstheme="majorHAnsi"/>
                <w:szCs w:val="22"/>
              </w:rPr>
            </w:pPr>
            <w:r w:rsidRPr="00AC49D1">
              <w:rPr>
                <w:rFonts w:ascii="Public Sans" w:hAnsi="Public Sans" w:cstheme="majorHAnsi"/>
                <w:szCs w:val="22"/>
              </w:rPr>
              <w:t>Who</w:t>
            </w:r>
          </w:p>
        </w:tc>
        <w:tc>
          <w:tcPr>
            <w:tcW w:w="6946" w:type="dxa"/>
          </w:tcPr>
          <w:p w14:paraId="0CBA4D0F" w14:textId="77777777" w:rsidR="00F93DB9" w:rsidRPr="00AC49D1" w:rsidRDefault="00F93DB9" w:rsidP="00285365">
            <w:pPr>
              <w:pStyle w:val="TableTextWhite0"/>
              <w:rPr>
                <w:rFonts w:ascii="Public Sans" w:hAnsi="Public Sans" w:cstheme="majorHAnsi"/>
                <w:szCs w:val="22"/>
              </w:rPr>
            </w:pPr>
            <w:r w:rsidRPr="00AC49D1">
              <w:rPr>
                <w:rFonts w:ascii="Public Sans" w:hAnsi="Public Sans" w:cstheme="majorHAnsi"/>
                <w:szCs w:val="22"/>
              </w:rPr>
              <w:t>Why</w:t>
            </w:r>
          </w:p>
        </w:tc>
      </w:tr>
      <w:tr w:rsidR="00F93DB9" w:rsidRPr="00AC49D1" w14:paraId="4D462EFD" w14:textId="77777777" w:rsidTr="00285365">
        <w:trPr>
          <w:cantSplit/>
        </w:trPr>
        <w:tc>
          <w:tcPr>
            <w:tcW w:w="3601" w:type="dxa"/>
            <w:tcBorders>
              <w:top w:val="single" w:sz="8" w:space="0" w:color="auto"/>
              <w:bottom w:val="single" w:sz="8" w:space="0" w:color="auto"/>
            </w:tcBorders>
            <w:shd w:val="clear" w:color="auto" w:fill="BCBEC0"/>
          </w:tcPr>
          <w:p w14:paraId="21E0A956" w14:textId="77777777" w:rsidR="00F93DB9" w:rsidRPr="00AC49D1" w:rsidRDefault="00F93DB9" w:rsidP="00285365">
            <w:pPr>
              <w:pStyle w:val="TableText"/>
              <w:keepNext/>
              <w:rPr>
                <w:rFonts w:ascii="Public Sans" w:hAnsi="Public Sans" w:cstheme="majorHAnsi"/>
                <w:b/>
                <w:sz w:val="22"/>
                <w:szCs w:val="22"/>
              </w:rPr>
            </w:pPr>
            <w:bookmarkStart w:id="4" w:name="InternalRelationships"/>
            <w:r w:rsidRPr="00AC49D1">
              <w:rPr>
                <w:rFonts w:ascii="Public Sans" w:hAnsi="Public Sans" w:cstheme="majorHAnsi"/>
                <w:b/>
                <w:sz w:val="22"/>
                <w:szCs w:val="22"/>
              </w:rPr>
              <w:t>Internal</w:t>
            </w:r>
          </w:p>
        </w:tc>
        <w:tc>
          <w:tcPr>
            <w:tcW w:w="6946" w:type="dxa"/>
            <w:tcBorders>
              <w:top w:val="single" w:sz="8" w:space="0" w:color="auto"/>
              <w:bottom w:val="single" w:sz="8" w:space="0" w:color="auto"/>
            </w:tcBorders>
            <w:shd w:val="clear" w:color="auto" w:fill="BCBEC0"/>
          </w:tcPr>
          <w:p w14:paraId="42CCFE57" w14:textId="77777777" w:rsidR="00F93DB9" w:rsidRPr="00AC49D1" w:rsidRDefault="00F93DB9" w:rsidP="00285365">
            <w:pPr>
              <w:pStyle w:val="TableText"/>
              <w:keepNext/>
              <w:rPr>
                <w:rFonts w:ascii="Public Sans" w:hAnsi="Public Sans" w:cstheme="majorHAnsi"/>
                <w:b/>
                <w:sz w:val="22"/>
                <w:szCs w:val="22"/>
              </w:rPr>
            </w:pPr>
          </w:p>
        </w:tc>
      </w:tr>
      <w:bookmarkEnd w:id="4"/>
      <w:tr w:rsidR="00F3634E" w:rsidRPr="00AC49D1" w14:paraId="73074412" w14:textId="77777777" w:rsidTr="00285365">
        <w:trPr>
          <w:cantSplit/>
        </w:trPr>
        <w:tc>
          <w:tcPr>
            <w:tcW w:w="3601" w:type="dxa"/>
            <w:tcBorders>
              <w:top w:val="single" w:sz="8" w:space="0" w:color="auto"/>
              <w:bottom w:val="single" w:sz="8" w:space="0" w:color="auto"/>
            </w:tcBorders>
            <w:shd w:val="clear" w:color="auto" w:fill="auto"/>
          </w:tcPr>
          <w:p w14:paraId="18858285" w14:textId="77777777" w:rsidR="00F3634E" w:rsidRPr="00AC49D1" w:rsidRDefault="00F3634E" w:rsidP="00285365">
            <w:pPr>
              <w:pBdr>
                <w:right w:val="single" w:sz="4" w:space="4" w:color="auto"/>
              </w:pBdr>
              <w:spacing w:before="40"/>
              <w:rPr>
                <w:rFonts w:ascii="Public Sans" w:hAnsi="Public Sans" w:cs="Arial"/>
                <w:color w:val="000000"/>
                <w:szCs w:val="22"/>
              </w:rPr>
            </w:pPr>
            <w:r w:rsidRPr="00AC49D1">
              <w:rPr>
                <w:rFonts w:ascii="Public Sans" w:hAnsi="Public Sans" w:cs="Arial"/>
                <w:szCs w:val="22"/>
              </w:rPr>
              <w:t>Line Manager</w:t>
            </w:r>
          </w:p>
        </w:tc>
        <w:tc>
          <w:tcPr>
            <w:tcW w:w="6946" w:type="dxa"/>
            <w:tcBorders>
              <w:top w:val="single" w:sz="8" w:space="0" w:color="auto"/>
              <w:bottom w:val="single" w:sz="8" w:space="0" w:color="auto"/>
            </w:tcBorders>
            <w:shd w:val="clear" w:color="auto" w:fill="auto"/>
          </w:tcPr>
          <w:p w14:paraId="54ECDD4A" w14:textId="77777777" w:rsidR="00F3634E" w:rsidRPr="00AC49D1" w:rsidRDefault="00F3634E" w:rsidP="00373892">
            <w:pPr>
              <w:pStyle w:val="TableText"/>
              <w:keepNext/>
              <w:numPr>
                <w:ilvl w:val="0"/>
                <w:numId w:val="36"/>
              </w:numPr>
              <w:ind w:left="510"/>
              <w:rPr>
                <w:rFonts w:ascii="Public Sans" w:hAnsi="Public Sans" w:cs="Arial"/>
                <w:sz w:val="22"/>
                <w:szCs w:val="22"/>
              </w:rPr>
            </w:pPr>
            <w:r w:rsidRPr="00AC49D1">
              <w:rPr>
                <w:rFonts w:ascii="Public Sans" w:hAnsi="Public Sans" w:cs="Arial"/>
                <w:sz w:val="22"/>
                <w:szCs w:val="22"/>
              </w:rPr>
              <w:t>Escalate issues, keep Line manager informed</w:t>
            </w:r>
          </w:p>
          <w:p w14:paraId="1DF249D5" w14:textId="77777777" w:rsidR="00F3634E" w:rsidRPr="00AC49D1" w:rsidRDefault="00F3634E" w:rsidP="00373892">
            <w:pPr>
              <w:pStyle w:val="ListParagraph"/>
              <w:numPr>
                <w:ilvl w:val="0"/>
                <w:numId w:val="36"/>
              </w:numPr>
              <w:spacing w:before="40"/>
              <w:ind w:left="510" w:right="418"/>
              <w:rPr>
                <w:rFonts w:ascii="Public Sans" w:hAnsi="Public Sans" w:cs="Arial"/>
                <w:color w:val="000000"/>
                <w:szCs w:val="22"/>
                <w:lang w:val="en-GB"/>
              </w:rPr>
            </w:pPr>
            <w:r w:rsidRPr="00AC49D1">
              <w:rPr>
                <w:rFonts w:ascii="Public Sans" w:hAnsi="Public Sans" w:cs="Arial"/>
                <w:szCs w:val="22"/>
              </w:rPr>
              <w:t>Advise and receive instructions</w:t>
            </w:r>
          </w:p>
        </w:tc>
      </w:tr>
      <w:tr w:rsidR="00F3634E" w:rsidRPr="00AC49D1" w14:paraId="0503BE25" w14:textId="77777777" w:rsidTr="00285365">
        <w:trPr>
          <w:cantSplit/>
        </w:trPr>
        <w:tc>
          <w:tcPr>
            <w:tcW w:w="3601" w:type="dxa"/>
            <w:tcBorders>
              <w:top w:val="single" w:sz="8" w:space="0" w:color="auto"/>
              <w:bottom w:val="single" w:sz="8" w:space="0" w:color="auto"/>
            </w:tcBorders>
            <w:shd w:val="clear" w:color="auto" w:fill="auto"/>
          </w:tcPr>
          <w:p w14:paraId="78CB629E" w14:textId="77777777" w:rsidR="00F3634E" w:rsidRPr="00AC49D1" w:rsidRDefault="00F3634E" w:rsidP="00285365">
            <w:pPr>
              <w:spacing w:before="40"/>
              <w:rPr>
                <w:rFonts w:ascii="Public Sans" w:hAnsi="Public Sans" w:cs="Arial"/>
                <w:color w:val="000000"/>
                <w:szCs w:val="22"/>
              </w:rPr>
            </w:pPr>
            <w:r w:rsidRPr="00AC49D1">
              <w:rPr>
                <w:rFonts w:ascii="Public Sans" w:hAnsi="Public Sans" w:cs="Arial"/>
                <w:szCs w:val="22"/>
              </w:rPr>
              <w:t>Team members</w:t>
            </w:r>
          </w:p>
        </w:tc>
        <w:tc>
          <w:tcPr>
            <w:tcW w:w="6946" w:type="dxa"/>
            <w:tcBorders>
              <w:top w:val="single" w:sz="8" w:space="0" w:color="auto"/>
              <w:bottom w:val="single" w:sz="8" w:space="0" w:color="auto"/>
            </w:tcBorders>
            <w:shd w:val="clear" w:color="auto" w:fill="auto"/>
          </w:tcPr>
          <w:p w14:paraId="2D933FCF" w14:textId="77777777" w:rsidR="00F3634E" w:rsidRPr="00AC49D1" w:rsidRDefault="00F3634E" w:rsidP="00373892">
            <w:pPr>
              <w:pStyle w:val="TableText"/>
              <w:keepNext/>
              <w:numPr>
                <w:ilvl w:val="0"/>
                <w:numId w:val="36"/>
              </w:numPr>
              <w:pBdr>
                <w:right w:val="single" w:sz="4" w:space="4" w:color="auto"/>
              </w:pBdr>
              <w:ind w:left="510"/>
              <w:rPr>
                <w:rFonts w:ascii="Public Sans" w:hAnsi="Public Sans" w:cs="Arial"/>
                <w:sz w:val="22"/>
                <w:szCs w:val="22"/>
              </w:rPr>
            </w:pPr>
            <w:r w:rsidRPr="00AC49D1">
              <w:rPr>
                <w:rFonts w:ascii="Public Sans" w:hAnsi="Public Sans" w:cs="Arial"/>
                <w:sz w:val="22"/>
                <w:szCs w:val="22"/>
              </w:rPr>
              <w:t>Participate in meetings to share information and provide input on issues</w:t>
            </w:r>
          </w:p>
        </w:tc>
      </w:tr>
      <w:tr w:rsidR="00D42547" w:rsidRPr="00AC49D1" w14:paraId="19958B54" w14:textId="77777777" w:rsidTr="00285365">
        <w:tc>
          <w:tcPr>
            <w:tcW w:w="3601" w:type="dxa"/>
            <w:tcBorders>
              <w:top w:val="single" w:sz="8" w:space="0" w:color="BCBEC0"/>
              <w:bottom w:val="single" w:sz="8" w:space="0" w:color="BCBEC0"/>
            </w:tcBorders>
            <w:shd w:val="clear" w:color="auto" w:fill="BCBEC0"/>
          </w:tcPr>
          <w:p w14:paraId="7BA25207" w14:textId="77777777" w:rsidR="00D42547" w:rsidRPr="00AC49D1" w:rsidRDefault="00D42547" w:rsidP="00285365">
            <w:pPr>
              <w:pStyle w:val="TableText"/>
              <w:rPr>
                <w:rFonts w:ascii="Public Sans" w:hAnsi="Public Sans" w:cstheme="majorHAnsi"/>
                <w:b/>
                <w:sz w:val="22"/>
                <w:szCs w:val="22"/>
              </w:rPr>
            </w:pPr>
            <w:bookmarkStart w:id="5" w:name="ExternalRelationships"/>
            <w:r w:rsidRPr="00AC49D1">
              <w:rPr>
                <w:rFonts w:ascii="Public Sans" w:hAnsi="Public Sans" w:cstheme="majorHAnsi"/>
                <w:b/>
                <w:sz w:val="22"/>
                <w:szCs w:val="22"/>
              </w:rPr>
              <w:t>External</w:t>
            </w:r>
          </w:p>
        </w:tc>
        <w:tc>
          <w:tcPr>
            <w:tcW w:w="6946" w:type="dxa"/>
            <w:tcBorders>
              <w:top w:val="single" w:sz="8" w:space="0" w:color="BCBEC0"/>
              <w:bottom w:val="single" w:sz="8" w:space="0" w:color="BCBEC0"/>
            </w:tcBorders>
            <w:shd w:val="clear" w:color="auto" w:fill="BCBEC0"/>
          </w:tcPr>
          <w:p w14:paraId="1D31C66A" w14:textId="77777777" w:rsidR="00D42547" w:rsidRPr="00AC49D1" w:rsidRDefault="00D42547" w:rsidP="00285365">
            <w:pPr>
              <w:pStyle w:val="TableText"/>
              <w:rPr>
                <w:rFonts w:ascii="Public Sans" w:hAnsi="Public Sans" w:cstheme="majorHAnsi"/>
                <w:b/>
                <w:sz w:val="22"/>
                <w:szCs w:val="22"/>
              </w:rPr>
            </w:pPr>
          </w:p>
        </w:tc>
      </w:tr>
      <w:tr w:rsidR="00F3634E" w:rsidRPr="00AC49D1" w14:paraId="01206366" w14:textId="77777777" w:rsidTr="00285365">
        <w:tc>
          <w:tcPr>
            <w:tcW w:w="3601" w:type="dxa"/>
            <w:tcBorders>
              <w:top w:val="single" w:sz="8" w:space="0" w:color="BCBEC0"/>
              <w:bottom w:val="single" w:sz="8" w:space="0" w:color="BCBEC0"/>
            </w:tcBorders>
            <w:shd w:val="clear" w:color="auto" w:fill="auto"/>
          </w:tcPr>
          <w:p w14:paraId="190EDF8C" w14:textId="77777777" w:rsidR="00F3634E" w:rsidRPr="00AC49D1" w:rsidRDefault="00F3634E" w:rsidP="00285365">
            <w:pPr>
              <w:spacing w:before="40"/>
              <w:rPr>
                <w:rFonts w:ascii="Public Sans" w:hAnsi="Public Sans" w:cs="Arial"/>
                <w:color w:val="000000"/>
                <w:szCs w:val="22"/>
              </w:rPr>
            </w:pPr>
            <w:r w:rsidRPr="00AC49D1">
              <w:rPr>
                <w:rFonts w:ascii="Public Sans" w:hAnsi="Public Sans" w:cs="Arial"/>
                <w:szCs w:val="22"/>
              </w:rPr>
              <w:t>Clients/Customers</w:t>
            </w:r>
          </w:p>
        </w:tc>
        <w:tc>
          <w:tcPr>
            <w:tcW w:w="6946" w:type="dxa"/>
            <w:tcBorders>
              <w:top w:val="single" w:sz="8" w:space="0" w:color="BCBEC0"/>
              <w:bottom w:val="single" w:sz="8" w:space="0" w:color="BCBEC0"/>
            </w:tcBorders>
            <w:shd w:val="clear" w:color="auto" w:fill="auto"/>
          </w:tcPr>
          <w:p w14:paraId="6AA2C304" w14:textId="77777777" w:rsidR="00F3634E" w:rsidRPr="00AC49D1" w:rsidRDefault="00F3634E" w:rsidP="00373892">
            <w:pPr>
              <w:pStyle w:val="TableText"/>
              <w:keepNext/>
              <w:numPr>
                <w:ilvl w:val="0"/>
                <w:numId w:val="36"/>
              </w:numPr>
              <w:pBdr>
                <w:right w:val="single" w:sz="4" w:space="4" w:color="auto"/>
              </w:pBdr>
              <w:ind w:left="510"/>
              <w:rPr>
                <w:rFonts w:ascii="Public Sans" w:hAnsi="Public Sans" w:cs="Arial"/>
                <w:sz w:val="22"/>
                <w:szCs w:val="22"/>
              </w:rPr>
            </w:pPr>
            <w:r w:rsidRPr="00AC49D1">
              <w:rPr>
                <w:rFonts w:ascii="Public Sans" w:hAnsi="Public Sans" w:cs="Arial"/>
                <w:sz w:val="22"/>
                <w:szCs w:val="22"/>
              </w:rPr>
              <w:t>Respond to queries where possible, or redirect relevant party for view and resolution</w:t>
            </w:r>
          </w:p>
        </w:tc>
      </w:tr>
      <w:bookmarkEnd w:id="5"/>
    </w:tbl>
    <w:p w14:paraId="7AA8C30C" w14:textId="77777777" w:rsidR="00AC49D1" w:rsidRDefault="00AC49D1" w:rsidP="00F93DB9">
      <w:pPr>
        <w:pStyle w:val="Heading1"/>
        <w:rPr>
          <w:rFonts w:ascii="Public Sans" w:hAnsi="Public Sans" w:cstheme="majorHAnsi"/>
          <w:sz w:val="24"/>
          <w:szCs w:val="24"/>
        </w:rPr>
      </w:pPr>
    </w:p>
    <w:p w14:paraId="5291E598" w14:textId="676DCEF0" w:rsidR="00F93DB9" w:rsidRPr="00AC49D1" w:rsidRDefault="00F93DB9" w:rsidP="00F93DB9">
      <w:pPr>
        <w:pStyle w:val="Heading1"/>
        <w:rPr>
          <w:rFonts w:ascii="Public Sans" w:hAnsi="Public Sans" w:cstheme="majorHAnsi"/>
          <w:sz w:val="24"/>
          <w:szCs w:val="24"/>
        </w:rPr>
      </w:pPr>
      <w:r w:rsidRPr="00AC49D1">
        <w:rPr>
          <w:rFonts w:ascii="Public Sans" w:hAnsi="Public Sans" w:cstheme="majorHAnsi"/>
          <w:sz w:val="24"/>
          <w:szCs w:val="24"/>
        </w:rPr>
        <w:t>Role dimensions</w:t>
      </w:r>
    </w:p>
    <w:p w14:paraId="4221D222" w14:textId="77777777" w:rsidR="00F93DB9" w:rsidRPr="00AC49D1" w:rsidRDefault="00F93DB9" w:rsidP="007769A2">
      <w:pPr>
        <w:pStyle w:val="Heading2"/>
        <w:rPr>
          <w:rFonts w:ascii="Public Sans" w:hAnsi="Public Sans" w:cstheme="majorHAnsi"/>
          <w:szCs w:val="24"/>
          <w:u w:val="single"/>
        </w:rPr>
      </w:pPr>
      <w:r w:rsidRPr="00AC49D1">
        <w:rPr>
          <w:rFonts w:ascii="Public Sans" w:hAnsi="Public Sans" w:cstheme="majorHAnsi"/>
          <w:szCs w:val="24"/>
          <w:u w:val="single"/>
        </w:rPr>
        <w:t>Decision making</w:t>
      </w:r>
    </w:p>
    <w:p w14:paraId="26874675" w14:textId="77777777" w:rsidR="003078A7" w:rsidRPr="00AC49D1" w:rsidRDefault="00BA00B8" w:rsidP="007769A2">
      <w:pPr>
        <w:autoSpaceDE w:val="0"/>
        <w:autoSpaceDN w:val="0"/>
        <w:adjustRightInd w:val="0"/>
        <w:spacing w:before="120" w:after="0" w:line="240" w:lineRule="auto"/>
        <w:rPr>
          <w:rFonts w:ascii="Public Sans" w:hAnsi="Public Sans" w:cs="Arial"/>
          <w:bCs/>
          <w:kern w:val="32"/>
          <w:szCs w:val="22"/>
        </w:rPr>
      </w:pPr>
      <w:r w:rsidRPr="00AC49D1">
        <w:rPr>
          <w:rFonts w:ascii="Public Sans" w:hAnsi="Public Sans" w:cstheme="majorHAnsi"/>
          <w:bCs/>
          <w:szCs w:val="22"/>
        </w:rPr>
        <w:t xml:space="preserve">The </w:t>
      </w:r>
      <w:r w:rsidR="003078A7" w:rsidRPr="00AC49D1">
        <w:rPr>
          <w:rFonts w:ascii="Public Sans" w:hAnsi="Public Sans" w:cstheme="majorHAnsi"/>
          <w:bCs/>
          <w:szCs w:val="22"/>
        </w:rPr>
        <w:t>role will work in accordance with established practices and procedures, in relation to the</w:t>
      </w:r>
      <w:r w:rsidRPr="00AC49D1">
        <w:rPr>
          <w:rFonts w:ascii="Public Sans" w:hAnsi="Public Sans" w:cstheme="majorHAnsi"/>
          <w:bCs/>
          <w:szCs w:val="22"/>
        </w:rPr>
        <w:t xml:space="preserve"> day-to-day delivery of admini</w:t>
      </w:r>
      <w:r w:rsidR="003078A7" w:rsidRPr="00AC49D1">
        <w:rPr>
          <w:rFonts w:ascii="Public Sans" w:hAnsi="Public Sans" w:cstheme="majorHAnsi"/>
          <w:bCs/>
          <w:szCs w:val="22"/>
        </w:rPr>
        <w:t xml:space="preserve">strative support services.  </w:t>
      </w:r>
      <w:r w:rsidR="003078A7" w:rsidRPr="00AC49D1">
        <w:rPr>
          <w:rFonts w:ascii="Public Sans" w:hAnsi="Public Sans" w:cs="Arial"/>
          <w:bCs/>
          <w:kern w:val="32"/>
          <w:szCs w:val="22"/>
        </w:rPr>
        <w:t>The role will refer more complex enquiries to the supervisor and seeks guidance from the supervisor for problems, which cannot be resolved by standard practice and procedures.</w:t>
      </w:r>
    </w:p>
    <w:p w14:paraId="2EA6C3C2" w14:textId="77777777" w:rsidR="003078A7" w:rsidRPr="00AC49D1" w:rsidRDefault="003078A7" w:rsidP="007769A2">
      <w:pPr>
        <w:rPr>
          <w:rFonts w:ascii="Public Sans" w:hAnsi="Public Sans" w:cstheme="majorHAnsi"/>
          <w:sz w:val="24"/>
          <w:szCs w:val="24"/>
        </w:rPr>
      </w:pPr>
    </w:p>
    <w:p w14:paraId="4EB0A75E" w14:textId="77777777" w:rsidR="00F93DB9" w:rsidRPr="00AC49D1" w:rsidRDefault="00F93DB9" w:rsidP="007769A2">
      <w:pPr>
        <w:pStyle w:val="Heading2"/>
        <w:rPr>
          <w:rFonts w:ascii="Public Sans" w:hAnsi="Public Sans" w:cstheme="majorHAnsi"/>
          <w:szCs w:val="24"/>
          <w:u w:val="single"/>
        </w:rPr>
      </w:pPr>
      <w:r w:rsidRPr="00AC49D1">
        <w:rPr>
          <w:rFonts w:ascii="Public Sans" w:hAnsi="Public Sans" w:cstheme="majorHAnsi"/>
          <w:szCs w:val="24"/>
          <w:u w:val="single"/>
        </w:rPr>
        <w:t>Reporting line</w:t>
      </w:r>
    </w:p>
    <w:p w14:paraId="6A119C55" w14:textId="77777777" w:rsidR="00D42547" w:rsidRPr="00AC49D1" w:rsidRDefault="00D42547" w:rsidP="007769A2">
      <w:pPr>
        <w:autoSpaceDE w:val="0"/>
        <w:autoSpaceDN w:val="0"/>
        <w:adjustRightInd w:val="0"/>
        <w:spacing w:before="120" w:after="0" w:line="240" w:lineRule="auto"/>
        <w:rPr>
          <w:rFonts w:ascii="Public Sans" w:hAnsi="Public Sans" w:cstheme="minorHAnsi"/>
          <w:bCs/>
          <w:szCs w:val="22"/>
        </w:rPr>
      </w:pPr>
      <w:r w:rsidRPr="00AC49D1">
        <w:rPr>
          <w:rFonts w:ascii="Public Sans" w:hAnsi="Public Sans" w:cstheme="minorHAnsi"/>
          <w:bCs/>
          <w:szCs w:val="22"/>
        </w:rPr>
        <w:t xml:space="preserve">The </w:t>
      </w:r>
      <w:r w:rsidR="00373892" w:rsidRPr="00AC49D1">
        <w:rPr>
          <w:rFonts w:ascii="Public Sans" w:hAnsi="Public Sans" w:cstheme="minorHAnsi"/>
          <w:bCs/>
          <w:szCs w:val="22"/>
        </w:rPr>
        <w:t xml:space="preserve">role </w:t>
      </w:r>
      <w:r w:rsidRPr="00AC49D1">
        <w:rPr>
          <w:rFonts w:ascii="Public Sans" w:hAnsi="Public Sans" w:cstheme="minorHAnsi"/>
          <w:bCs/>
          <w:szCs w:val="22"/>
        </w:rPr>
        <w:t xml:space="preserve">reports to Manager/ </w:t>
      </w:r>
      <w:r w:rsidR="00782C7E" w:rsidRPr="00AC49D1">
        <w:rPr>
          <w:rFonts w:ascii="Public Sans" w:hAnsi="Public Sans" w:cstheme="minorHAnsi"/>
          <w:bCs/>
          <w:szCs w:val="22"/>
        </w:rPr>
        <w:t xml:space="preserve">Team Leader. </w:t>
      </w:r>
    </w:p>
    <w:p w14:paraId="40A76B41" w14:textId="77777777" w:rsidR="00F93DB9" w:rsidRPr="00AC49D1" w:rsidRDefault="00F93DB9" w:rsidP="00F408D0">
      <w:pPr>
        <w:ind w:left="284"/>
        <w:rPr>
          <w:rFonts w:ascii="Public Sans" w:hAnsi="Public Sans" w:cstheme="majorHAnsi"/>
          <w:sz w:val="24"/>
          <w:szCs w:val="24"/>
        </w:rPr>
      </w:pPr>
    </w:p>
    <w:p w14:paraId="71CA788C" w14:textId="77777777" w:rsidR="007769A2" w:rsidRPr="00AC49D1" w:rsidRDefault="007769A2" w:rsidP="007769A2">
      <w:pPr>
        <w:pStyle w:val="Heading2"/>
        <w:rPr>
          <w:rFonts w:ascii="Public Sans" w:hAnsi="Public Sans" w:cstheme="majorHAnsi"/>
          <w:szCs w:val="24"/>
          <w:u w:val="single"/>
        </w:rPr>
      </w:pPr>
      <w:r w:rsidRPr="00AC49D1">
        <w:rPr>
          <w:rFonts w:ascii="Public Sans" w:hAnsi="Public Sans" w:cstheme="majorHAnsi"/>
          <w:szCs w:val="24"/>
          <w:u w:val="single"/>
        </w:rPr>
        <w:t>Direct reports</w:t>
      </w:r>
    </w:p>
    <w:p w14:paraId="7F7F8E30" w14:textId="77777777" w:rsidR="007769A2" w:rsidRPr="00AC49D1" w:rsidRDefault="007769A2" w:rsidP="007769A2">
      <w:pPr>
        <w:autoSpaceDE w:val="0"/>
        <w:autoSpaceDN w:val="0"/>
        <w:adjustRightInd w:val="0"/>
        <w:spacing w:before="120" w:after="0" w:line="240" w:lineRule="auto"/>
        <w:rPr>
          <w:rFonts w:ascii="Public Sans" w:hAnsi="Public Sans" w:cstheme="minorHAnsi"/>
          <w:bCs/>
          <w:szCs w:val="22"/>
        </w:rPr>
      </w:pPr>
      <w:bookmarkStart w:id="6" w:name="DirectReports"/>
      <w:bookmarkEnd w:id="6"/>
      <w:r w:rsidRPr="00AC49D1">
        <w:rPr>
          <w:rFonts w:ascii="Public Sans" w:hAnsi="Public Sans" w:cstheme="minorHAnsi"/>
          <w:bCs/>
          <w:szCs w:val="22"/>
        </w:rPr>
        <w:t>Nil.</w:t>
      </w:r>
    </w:p>
    <w:p w14:paraId="5B7EC70A" w14:textId="77777777" w:rsidR="007769A2" w:rsidRPr="00AC49D1" w:rsidRDefault="007769A2" w:rsidP="007769A2">
      <w:pPr>
        <w:autoSpaceDE w:val="0"/>
        <w:autoSpaceDN w:val="0"/>
        <w:adjustRightInd w:val="0"/>
        <w:spacing w:before="120" w:after="0" w:line="240" w:lineRule="auto"/>
        <w:rPr>
          <w:rFonts w:ascii="Public Sans" w:hAnsi="Public Sans" w:cs="Arial"/>
          <w:bCs/>
        </w:rPr>
      </w:pPr>
    </w:p>
    <w:p w14:paraId="29A6B15C" w14:textId="77777777" w:rsidR="007769A2" w:rsidRPr="00AC49D1" w:rsidRDefault="007769A2" w:rsidP="007769A2">
      <w:pPr>
        <w:pStyle w:val="Heading2"/>
        <w:rPr>
          <w:rFonts w:ascii="Public Sans" w:hAnsi="Public Sans" w:cstheme="majorHAnsi"/>
          <w:szCs w:val="24"/>
          <w:u w:val="single"/>
        </w:rPr>
      </w:pPr>
      <w:r w:rsidRPr="00AC49D1">
        <w:rPr>
          <w:rFonts w:ascii="Public Sans" w:hAnsi="Public Sans" w:cstheme="majorHAnsi"/>
          <w:szCs w:val="24"/>
          <w:u w:val="single"/>
        </w:rPr>
        <w:t>Budget/Expenditure</w:t>
      </w:r>
    </w:p>
    <w:p w14:paraId="7AEEF162" w14:textId="77777777" w:rsidR="007769A2" w:rsidRPr="00AC49D1" w:rsidRDefault="007769A2" w:rsidP="007769A2">
      <w:pPr>
        <w:spacing w:before="120" w:after="0" w:line="240" w:lineRule="auto"/>
        <w:rPr>
          <w:rFonts w:ascii="Public Sans" w:hAnsi="Public Sans" w:cstheme="minorHAnsi"/>
          <w:bCs/>
          <w:szCs w:val="22"/>
        </w:rPr>
      </w:pPr>
      <w:bookmarkStart w:id="7" w:name="Budget"/>
      <w:bookmarkEnd w:id="7"/>
      <w:r w:rsidRPr="00AC49D1">
        <w:rPr>
          <w:rFonts w:ascii="Public Sans" w:hAnsi="Public Sans" w:cstheme="minorHAnsi"/>
          <w:bCs/>
          <w:szCs w:val="22"/>
        </w:rPr>
        <w:t>Nil</w:t>
      </w:r>
    </w:p>
    <w:p w14:paraId="49EDDCEA" w14:textId="1F9D874B" w:rsidR="008452E4" w:rsidRDefault="008452E4" w:rsidP="008452E4">
      <w:pPr>
        <w:pStyle w:val="Heading1"/>
        <w:rPr>
          <w:rFonts w:ascii="Public Sans" w:hAnsi="Public Sans" w:cstheme="minorHAnsi"/>
          <w:sz w:val="24"/>
          <w:szCs w:val="24"/>
        </w:rPr>
      </w:pPr>
    </w:p>
    <w:p w14:paraId="795BFD38" w14:textId="590E374B" w:rsidR="00843511" w:rsidRDefault="00843511" w:rsidP="00843511"/>
    <w:p w14:paraId="116C0C18" w14:textId="77777777" w:rsidR="00843511" w:rsidRPr="00843511" w:rsidRDefault="00843511" w:rsidP="00843511"/>
    <w:p w14:paraId="4540D7D2" w14:textId="77777777" w:rsidR="008452E4" w:rsidRPr="00AC49D1" w:rsidRDefault="008452E4" w:rsidP="008452E4">
      <w:pPr>
        <w:pStyle w:val="Heading1"/>
        <w:rPr>
          <w:rFonts w:ascii="Public Sans" w:hAnsi="Public Sans" w:cstheme="minorHAnsi"/>
          <w:sz w:val="24"/>
          <w:szCs w:val="24"/>
        </w:rPr>
      </w:pPr>
      <w:r w:rsidRPr="00AC49D1">
        <w:rPr>
          <w:rFonts w:ascii="Public Sans" w:hAnsi="Public Sans" w:cstheme="minorHAnsi"/>
          <w:sz w:val="24"/>
          <w:szCs w:val="24"/>
        </w:rPr>
        <w:lastRenderedPageBreak/>
        <w:t>Essential requirements</w:t>
      </w:r>
    </w:p>
    <w:p w14:paraId="44060879" w14:textId="77777777" w:rsidR="00435106" w:rsidRPr="00AC49D1" w:rsidRDefault="00435106" w:rsidP="00435106">
      <w:pPr>
        <w:rPr>
          <w:rFonts w:ascii="Public Sans" w:hAnsi="Public Sans" w:cs="Arial"/>
        </w:rPr>
      </w:pPr>
      <w:r w:rsidRPr="00AC49D1">
        <w:rPr>
          <w:rFonts w:ascii="Public Sans" w:hAnsi="Public Sans" w:cs="Arial"/>
        </w:rPr>
        <w:t>Appointments are subject to reference checks. Some roles may also require the following checks/ clearances:</w:t>
      </w:r>
    </w:p>
    <w:p w14:paraId="367FF4A8" w14:textId="77777777" w:rsidR="00435106" w:rsidRPr="00AC49D1" w:rsidRDefault="00435106" w:rsidP="00435106">
      <w:pPr>
        <w:numPr>
          <w:ilvl w:val="0"/>
          <w:numId w:val="33"/>
        </w:numPr>
        <w:spacing w:before="120" w:line="240" w:lineRule="auto"/>
        <w:rPr>
          <w:rFonts w:ascii="Public Sans" w:hAnsi="Public Sans" w:cs="Arial"/>
          <w:bCs/>
        </w:rPr>
      </w:pPr>
      <w:r w:rsidRPr="00AC49D1">
        <w:rPr>
          <w:rFonts w:ascii="Public Sans" w:hAnsi="Public Sans" w:cs="Arial"/>
          <w:bCs/>
        </w:rPr>
        <w:t>National Criminal History Record Check in accordance with the Disability Inclusion Act 2014</w:t>
      </w:r>
    </w:p>
    <w:p w14:paraId="65D99DAE" w14:textId="77777777" w:rsidR="00435106" w:rsidRPr="00AC49D1" w:rsidRDefault="00435106" w:rsidP="00435106">
      <w:pPr>
        <w:numPr>
          <w:ilvl w:val="0"/>
          <w:numId w:val="33"/>
        </w:numPr>
        <w:spacing w:before="120" w:line="240" w:lineRule="auto"/>
        <w:rPr>
          <w:rFonts w:ascii="Public Sans" w:hAnsi="Public Sans" w:cs="Arial"/>
          <w:bCs/>
        </w:rPr>
      </w:pPr>
      <w:r w:rsidRPr="00AC49D1">
        <w:rPr>
          <w:rFonts w:ascii="Public Sans" w:hAnsi="Public Sans" w:cs="Arial"/>
          <w:bCs/>
        </w:rPr>
        <w:t>Working with Children Check clearance in accordance with the Child Protection (Working with Children) Act 2012</w:t>
      </w:r>
    </w:p>
    <w:p w14:paraId="68831571" w14:textId="77777777" w:rsidR="00F93DB9" w:rsidRPr="00AC49D1" w:rsidRDefault="00F93DB9" w:rsidP="00BA00B8">
      <w:pPr>
        <w:pStyle w:val="Heading1"/>
        <w:rPr>
          <w:rFonts w:ascii="Public Sans" w:hAnsi="Public Sans" w:cstheme="minorHAnsi"/>
          <w:b w:val="0"/>
          <w:sz w:val="22"/>
          <w:szCs w:val="22"/>
        </w:rPr>
      </w:pPr>
    </w:p>
    <w:p w14:paraId="07DA8C36" w14:textId="77777777" w:rsidR="008452E4" w:rsidRPr="00AC49D1" w:rsidRDefault="008452E4" w:rsidP="008452E4">
      <w:pPr>
        <w:pStyle w:val="Heading1"/>
        <w:rPr>
          <w:rFonts w:ascii="Public Sans" w:hAnsi="Public Sans" w:cstheme="minorHAnsi"/>
          <w:sz w:val="24"/>
          <w:szCs w:val="24"/>
        </w:rPr>
      </w:pPr>
      <w:r w:rsidRPr="00AC49D1">
        <w:rPr>
          <w:rFonts w:ascii="Public Sans" w:hAnsi="Public Sans" w:cstheme="minorHAnsi"/>
          <w:sz w:val="24"/>
          <w:szCs w:val="24"/>
        </w:rPr>
        <w:t>Capabilities for the role</w:t>
      </w:r>
    </w:p>
    <w:p w14:paraId="6641A644" w14:textId="77777777" w:rsidR="008452E4" w:rsidRPr="00AC49D1" w:rsidRDefault="008452E4" w:rsidP="008452E4">
      <w:pPr>
        <w:rPr>
          <w:rFonts w:ascii="Public Sans" w:hAnsi="Public Sans" w:cstheme="minorHAnsi"/>
        </w:rPr>
      </w:pPr>
      <w:r w:rsidRPr="00AC49D1">
        <w:rPr>
          <w:rFonts w:ascii="Public Sans" w:hAnsi="Public Sans" w:cstheme="minorHAnsi"/>
        </w:rPr>
        <w:t xml:space="preserve">The </w:t>
      </w:r>
      <w:hyperlink r:id="rId8" w:history="1">
        <w:r w:rsidRPr="00AC49D1">
          <w:rPr>
            <w:rStyle w:val="Hyperlink"/>
            <w:rFonts w:ascii="Public Sans" w:hAnsi="Public Sans" w:cstheme="minorHAnsi"/>
          </w:rPr>
          <w:t>NSW public sector capability framework</w:t>
        </w:r>
      </w:hyperlink>
      <w:r w:rsidRPr="00AC49D1">
        <w:rPr>
          <w:rFonts w:ascii="Public Sans" w:hAnsi="Public Sans" w:cstheme="minorHAnsi"/>
        </w:rPr>
        <w:t xml:space="preserve"> describes the capabilities (knowledge, skills and abilities) needed to perform a role. There are four main groups of capabilities: personal attributes, relationships, results and business enablers, with a fifth people management group of capabilities for roles with managerial responsibilities. These groups, combined with capabilities drawn from occupation-specific capability sets where relevant, work together to provide an understanding of the capabilities needed for the role.</w:t>
      </w:r>
    </w:p>
    <w:p w14:paraId="7F9476CF" w14:textId="77777777" w:rsidR="008452E4" w:rsidRPr="00AC49D1" w:rsidRDefault="008452E4" w:rsidP="008452E4">
      <w:pPr>
        <w:rPr>
          <w:rFonts w:ascii="Public Sans" w:hAnsi="Public Sans" w:cstheme="minorHAnsi"/>
        </w:rPr>
      </w:pPr>
      <w:r w:rsidRPr="00AC49D1">
        <w:rPr>
          <w:rFonts w:ascii="Public Sans" w:hAnsi="Public Sans" w:cstheme="minorHAnsi"/>
        </w:rPr>
        <w:t xml:space="preserve">The capabilities are separated into </w:t>
      </w:r>
      <w:r w:rsidRPr="00AC49D1">
        <w:rPr>
          <w:rFonts w:ascii="Public Sans" w:hAnsi="Public Sans" w:cstheme="minorHAnsi"/>
          <w:b/>
        </w:rPr>
        <w:t>focus capabilities</w:t>
      </w:r>
      <w:r w:rsidRPr="00AC49D1">
        <w:rPr>
          <w:rFonts w:ascii="Public Sans" w:hAnsi="Public Sans" w:cstheme="minorHAnsi"/>
        </w:rPr>
        <w:t xml:space="preserve"> and </w:t>
      </w:r>
      <w:r w:rsidRPr="00AC49D1">
        <w:rPr>
          <w:rFonts w:ascii="Public Sans" w:hAnsi="Public Sans" w:cstheme="minorHAnsi"/>
          <w:b/>
        </w:rPr>
        <w:t>complementary capabilities</w:t>
      </w:r>
      <w:r w:rsidRPr="00AC49D1">
        <w:rPr>
          <w:rFonts w:ascii="Public Sans" w:hAnsi="Public Sans" w:cstheme="minorHAnsi"/>
        </w:rPr>
        <w:t xml:space="preserve">. </w:t>
      </w:r>
    </w:p>
    <w:p w14:paraId="7D9EE9EB" w14:textId="77777777" w:rsidR="008452E4" w:rsidRPr="00AC49D1" w:rsidRDefault="008452E4" w:rsidP="008452E4">
      <w:pPr>
        <w:pStyle w:val="Heading1"/>
        <w:rPr>
          <w:rFonts w:ascii="Public Sans" w:hAnsi="Public Sans" w:cstheme="minorHAnsi"/>
        </w:rPr>
      </w:pPr>
    </w:p>
    <w:p w14:paraId="5480CCFD" w14:textId="77777777" w:rsidR="008452E4" w:rsidRPr="00AC49D1" w:rsidRDefault="008452E4" w:rsidP="008452E4">
      <w:pPr>
        <w:pStyle w:val="Heading2"/>
        <w:rPr>
          <w:rFonts w:ascii="Public Sans" w:hAnsi="Public Sans" w:cstheme="minorHAnsi"/>
        </w:rPr>
      </w:pPr>
      <w:r w:rsidRPr="00AC49D1">
        <w:rPr>
          <w:rFonts w:ascii="Public Sans" w:hAnsi="Public Sans" w:cstheme="minorHAnsi"/>
        </w:rPr>
        <w:t>Focus capabilities</w:t>
      </w:r>
    </w:p>
    <w:p w14:paraId="6C44E00C" w14:textId="77777777" w:rsidR="008452E4" w:rsidRPr="00AC49D1" w:rsidRDefault="008452E4" w:rsidP="008452E4">
      <w:pPr>
        <w:pStyle w:val="PlainText"/>
        <w:spacing w:before="62" w:line="276" w:lineRule="auto"/>
        <w:rPr>
          <w:rFonts w:ascii="Public Sans" w:eastAsiaTheme="minorEastAsia" w:hAnsi="Public Sans" w:cstheme="minorHAnsi"/>
          <w:sz w:val="22"/>
          <w:szCs w:val="22"/>
          <w:lang w:val="en-US"/>
        </w:rPr>
      </w:pPr>
      <w:r w:rsidRPr="00AC49D1">
        <w:rPr>
          <w:rFonts w:ascii="Public Sans" w:eastAsiaTheme="minorEastAsia" w:hAnsi="Public Sans" w:cstheme="minorHAnsi"/>
          <w:i/>
          <w:sz w:val="22"/>
          <w:szCs w:val="22"/>
          <w:lang w:val="en-US"/>
        </w:rPr>
        <w:t>Focus capabilities</w:t>
      </w:r>
      <w:r w:rsidRPr="00AC49D1">
        <w:rPr>
          <w:rFonts w:ascii="Public Sans" w:eastAsiaTheme="minorEastAsia" w:hAnsi="Public Sans" w:cstheme="minorHAnsi"/>
          <w:sz w:val="22"/>
          <w:szCs w:val="22"/>
          <w:lang w:val="en-US"/>
        </w:rPr>
        <w:t xml:space="preserve"> are the capabilities considered the most important for effective performance of the role. These capabilities will be assessed at recruitment. </w:t>
      </w:r>
    </w:p>
    <w:p w14:paraId="295419E8" w14:textId="77777777" w:rsidR="008452E4" w:rsidRPr="00AC49D1" w:rsidRDefault="008452E4" w:rsidP="008452E4">
      <w:pPr>
        <w:pStyle w:val="PlainText"/>
        <w:spacing w:before="62" w:line="276" w:lineRule="auto"/>
        <w:rPr>
          <w:rFonts w:ascii="Public Sans" w:eastAsiaTheme="minorEastAsia" w:hAnsi="Public Sans" w:cstheme="minorHAnsi"/>
          <w:sz w:val="22"/>
          <w:szCs w:val="22"/>
          <w:lang w:val="en-US"/>
        </w:rPr>
      </w:pPr>
      <w:r w:rsidRPr="00AC49D1">
        <w:rPr>
          <w:rFonts w:ascii="Public Sans" w:eastAsiaTheme="minorEastAsia" w:hAnsi="Public Sans" w:cstheme="minorHAnsi"/>
          <w:sz w:val="22"/>
          <w:szCs w:val="22"/>
          <w:lang w:val="en-US"/>
        </w:rPr>
        <w:t>The focus capabilities for this role are shown below with a brief explanation of what each capability covers and the indicators describing the types of behaviours expected at each level.</w:t>
      </w:r>
    </w:p>
    <w:tbl>
      <w:tblPr>
        <w:tblStyle w:val="PSCPurple"/>
        <w:tblpPr w:leftFromText="180" w:rightFromText="180" w:vertAnchor="text" w:tblpY="1"/>
        <w:tblOverlap w:val="never"/>
        <w:tblW w:w="10714" w:type="dxa"/>
        <w:tblBorders>
          <w:top w:val="single" w:sz="8" w:space="0" w:color="BCBEC0"/>
          <w:bottom w:val="single" w:sz="12" w:space="0" w:color="auto"/>
        </w:tblBorders>
        <w:tblLayout w:type="fixed"/>
        <w:tblLook w:val="04A0" w:firstRow="1" w:lastRow="0" w:firstColumn="1" w:lastColumn="0" w:noHBand="0" w:noVBand="1"/>
        <w:tblCaption w:val="PSC_FocusCapabilityFrameworkTable"/>
      </w:tblPr>
      <w:tblGrid>
        <w:gridCol w:w="1475"/>
        <w:gridCol w:w="2902"/>
        <w:gridCol w:w="75"/>
        <w:gridCol w:w="141"/>
        <w:gridCol w:w="4536"/>
        <w:gridCol w:w="1560"/>
        <w:gridCol w:w="25"/>
      </w:tblGrid>
      <w:tr w:rsidR="008452E4" w:rsidRPr="00AC49D1" w14:paraId="3ACA9AE7" w14:textId="77777777" w:rsidTr="00180D6F">
        <w:trPr>
          <w:cnfStyle w:val="100000000000" w:firstRow="1" w:lastRow="0" w:firstColumn="0" w:lastColumn="0" w:oddVBand="0" w:evenVBand="0" w:oddHBand="0" w:evenHBand="0" w:firstRowFirstColumn="0" w:firstRowLastColumn="0" w:lastRowFirstColumn="0" w:lastRowLastColumn="0"/>
          <w:tblHeader/>
        </w:trPr>
        <w:tc>
          <w:tcPr>
            <w:tcW w:w="10714" w:type="dxa"/>
            <w:gridSpan w:val="7"/>
            <w:hideMark/>
          </w:tcPr>
          <w:p w14:paraId="1A72A257" w14:textId="77777777" w:rsidR="008452E4" w:rsidRPr="00AC49D1" w:rsidRDefault="008452E4" w:rsidP="00114DE7">
            <w:pPr>
              <w:pStyle w:val="TableTextWhite0"/>
              <w:keepNext/>
              <w:jc w:val="both"/>
              <w:rPr>
                <w:rFonts w:ascii="Public Sans" w:hAnsi="Public Sans"/>
                <w:szCs w:val="22"/>
              </w:rPr>
            </w:pPr>
            <w:r w:rsidRPr="00AC49D1">
              <w:rPr>
                <w:rFonts w:ascii="Public Sans" w:hAnsi="Public Sans"/>
                <w:szCs w:val="22"/>
              </w:rPr>
              <w:t>FOCUS CAPABILITIES</w:t>
            </w:r>
          </w:p>
        </w:tc>
      </w:tr>
      <w:tr w:rsidR="008452E4" w:rsidRPr="00AC49D1" w14:paraId="436DE0EA" w14:textId="77777777" w:rsidTr="00180D6F">
        <w:trPr>
          <w:cnfStyle w:val="100000000000" w:firstRow="1" w:lastRow="0" w:firstColumn="0" w:lastColumn="0" w:oddVBand="0" w:evenVBand="0" w:oddHBand="0" w:evenHBand="0" w:firstRowFirstColumn="0" w:firstRowLastColumn="0" w:lastRowFirstColumn="0" w:lastRowLastColumn="0"/>
          <w:tblHeader/>
        </w:trPr>
        <w:tc>
          <w:tcPr>
            <w:tcW w:w="1475" w:type="dxa"/>
            <w:tcBorders>
              <w:bottom w:val="single" w:sz="12" w:space="0" w:color="auto"/>
            </w:tcBorders>
            <w:shd w:val="clear" w:color="auto" w:fill="BCBEC0"/>
            <w:vAlign w:val="center"/>
            <w:hideMark/>
          </w:tcPr>
          <w:p w14:paraId="09A56BB5" w14:textId="77777777" w:rsidR="008452E4" w:rsidRPr="00AC49D1" w:rsidRDefault="008452E4" w:rsidP="00114DE7">
            <w:pPr>
              <w:pStyle w:val="TableText"/>
              <w:keepNext/>
              <w:rPr>
                <w:rFonts w:ascii="Public Sans" w:hAnsi="Public Sans"/>
                <w:b/>
                <w:sz w:val="22"/>
                <w:szCs w:val="22"/>
              </w:rPr>
            </w:pPr>
            <w:r w:rsidRPr="00AC49D1">
              <w:rPr>
                <w:rFonts w:ascii="Public Sans" w:hAnsi="Public Sans"/>
                <w:b/>
                <w:sz w:val="22"/>
                <w:szCs w:val="22"/>
              </w:rPr>
              <w:t>Capability group/sets</w:t>
            </w:r>
          </w:p>
        </w:tc>
        <w:tc>
          <w:tcPr>
            <w:tcW w:w="2977" w:type="dxa"/>
            <w:gridSpan w:val="2"/>
            <w:tcBorders>
              <w:bottom w:val="single" w:sz="12" w:space="0" w:color="auto"/>
            </w:tcBorders>
            <w:shd w:val="clear" w:color="auto" w:fill="BCBEC0"/>
            <w:hideMark/>
          </w:tcPr>
          <w:p w14:paraId="2A21C5CA" w14:textId="77777777" w:rsidR="008452E4" w:rsidRPr="00AC49D1" w:rsidRDefault="008452E4" w:rsidP="00114DE7">
            <w:pPr>
              <w:pStyle w:val="TableText"/>
              <w:keepNext/>
              <w:rPr>
                <w:rFonts w:ascii="Public Sans" w:hAnsi="Public Sans"/>
                <w:b/>
                <w:sz w:val="22"/>
                <w:szCs w:val="22"/>
              </w:rPr>
            </w:pPr>
            <w:r w:rsidRPr="00AC49D1">
              <w:rPr>
                <w:rFonts w:ascii="Public Sans" w:hAnsi="Public Sans"/>
                <w:b/>
                <w:sz w:val="22"/>
                <w:szCs w:val="22"/>
              </w:rPr>
              <w:t>Capability name</w:t>
            </w:r>
          </w:p>
        </w:tc>
        <w:tc>
          <w:tcPr>
            <w:tcW w:w="141" w:type="dxa"/>
            <w:tcBorders>
              <w:bottom w:val="single" w:sz="12" w:space="0" w:color="auto"/>
            </w:tcBorders>
            <w:shd w:val="clear" w:color="auto" w:fill="BCBEC0"/>
          </w:tcPr>
          <w:p w14:paraId="6CAD9159" w14:textId="77777777" w:rsidR="008452E4" w:rsidRPr="00AC49D1" w:rsidRDefault="008452E4" w:rsidP="00114DE7">
            <w:pPr>
              <w:pStyle w:val="TableText"/>
              <w:keepNext/>
              <w:rPr>
                <w:rFonts w:ascii="Public Sans" w:hAnsi="Public Sans"/>
                <w:b/>
                <w:sz w:val="22"/>
                <w:szCs w:val="22"/>
              </w:rPr>
            </w:pPr>
          </w:p>
        </w:tc>
        <w:tc>
          <w:tcPr>
            <w:tcW w:w="4536" w:type="dxa"/>
            <w:tcBorders>
              <w:bottom w:val="single" w:sz="12" w:space="0" w:color="auto"/>
            </w:tcBorders>
            <w:shd w:val="clear" w:color="auto" w:fill="BCBEC0"/>
            <w:hideMark/>
          </w:tcPr>
          <w:p w14:paraId="59AE01A9" w14:textId="77777777" w:rsidR="008452E4" w:rsidRPr="00AC49D1" w:rsidRDefault="008452E4" w:rsidP="00114DE7">
            <w:pPr>
              <w:pStyle w:val="TableText"/>
              <w:keepNext/>
              <w:rPr>
                <w:rFonts w:ascii="Public Sans" w:hAnsi="Public Sans"/>
                <w:b/>
                <w:sz w:val="22"/>
                <w:szCs w:val="22"/>
              </w:rPr>
            </w:pPr>
            <w:r w:rsidRPr="00AC49D1">
              <w:rPr>
                <w:rFonts w:ascii="Public Sans" w:hAnsi="Public Sans"/>
                <w:b/>
                <w:sz w:val="22"/>
                <w:szCs w:val="22"/>
              </w:rPr>
              <w:t>Behavioural indicators</w:t>
            </w:r>
          </w:p>
        </w:tc>
        <w:tc>
          <w:tcPr>
            <w:tcW w:w="1585" w:type="dxa"/>
            <w:gridSpan w:val="2"/>
            <w:tcBorders>
              <w:bottom w:val="single" w:sz="12" w:space="0" w:color="auto"/>
            </w:tcBorders>
            <w:shd w:val="clear" w:color="auto" w:fill="BCBEC0"/>
            <w:hideMark/>
          </w:tcPr>
          <w:p w14:paraId="038293D4" w14:textId="77777777" w:rsidR="008452E4" w:rsidRPr="00AC49D1" w:rsidRDefault="008452E4" w:rsidP="00114DE7">
            <w:pPr>
              <w:pStyle w:val="TableText"/>
              <w:keepNext/>
              <w:jc w:val="both"/>
              <w:rPr>
                <w:rFonts w:ascii="Public Sans" w:hAnsi="Public Sans"/>
                <w:b/>
                <w:sz w:val="22"/>
                <w:szCs w:val="22"/>
              </w:rPr>
            </w:pPr>
            <w:r w:rsidRPr="00AC49D1">
              <w:rPr>
                <w:rFonts w:ascii="Public Sans" w:hAnsi="Public Sans"/>
                <w:b/>
                <w:sz w:val="22"/>
                <w:szCs w:val="22"/>
              </w:rPr>
              <w:t>Level</w:t>
            </w:r>
          </w:p>
        </w:tc>
      </w:tr>
      <w:tr w:rsidR="00EA609A" w:rsidRPr="00AC49D1" w14:paraId="7D782AA1" w14:textId="77777777" w:rsidTr="00180D6F">
        <w:trPr>
          <w:gridAfter w:val="1"/>
          <w:wAfter w:w="25" w:type="dxa"/>
        </w:trPr>
        <w:tc>
          <w:tcPr>
            <w:tcW w:w="1475" w:type="dxa"/>
            <w:tcBorders>
              <w:top w:val="single" w:sz="8" w:space="0" w:color="BCBEC0"/>
              <w:left w:val="nil"/>
              <w:bottom w:val="single" w:sz="4" w:space="0" w:color="auto"/>
              <w:right w:val="nil"/>
            </w:tcBorders>
            <w:shd w:val="clear" w:color="auto" w:fill="FFFFFF" w:themeFill="background1"/>
          </w:tcPr>
          <w:p w14:paraId="695A53FC" w14:textId="77777777" w:rsidR="00EA609A" w:rsidRPr="00AC49D1" w:rsidRDefault="00EA609A" w:rsidP="00114DE7">
            <w:pPr>
              <w:keepNext/>
              <w:spacing w:after="0" w:line="240" w:lineRule="auto"/>
              <w:rPr>
                <w:rFonts w:ascii="Public Sans" w:hAnsi="Public Sans" w:cs="Arial"/>
                <w:szCs w:val="22"/>
              </w:rPr>
            </w:pPr>
            <w:r w:rsidRPr="00AC49D1">
              <w:rPr>
                <w:rFonts w:ascii="Public Sans" w:hAnsi="Public Sans" w:cs="Arial"/>
                <w:noProof/>
                <w:szCs w:val="22"/>
                <w:lang w:eastAsia="en-AU"/>
              </w:rPr>
              <w:drawing>
                <wp:inline distT="0" distB="0" distL="0" distR="0" wp14:anchorId="33A0E00C" wp14:editId="1EE839AC">
                  <wp:extent cx="848360" cy="848360"/>
                  <wp:effectExtent l="0" t="0" r="8890" b="8890"/>
                  <wp:docPr id="15" name="Picture 15"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4954E8BA" w14:textId="77777777" w:rsidR="00EA609A" w:rsidRPr="00AC49D1" w:rsidRDefault="00EA609A" w:rsidP="00114DE7">
            <w:pPr>
              <w:pStyle w:val="TableText"/>
              <w:keepNext/>
              <w:rPr>
                <w:rFonts w:ascii="Public Sans" w:hAnsi="Public Sans" w:cs="Arial"/>
                <w:b/>
                <w:sz w:val="22"/>
                <w:szCs w:val="22"/>
              </w:rPr>
            </w:pPr>
            <w:r w:rsidRPr="00AC49D1">
              <w:rPr>
                <w:rFonts w:ascii="Public Sans" w:hAnsi="Public Sans" w:cs="Arial"/>
                <w:b/>
                <w:sz w:val="22"/>
                <w:szCs w:val="22"/>
              </w:rPr>
              <w:t>Act with Integrity</w:t>
            </w:r>
          </w:p>
          <w:p w14:paraId="5970FCEA" w14:textId="77777777" w:rsidR="00EA609A" w:rsidRPr="00AC49D1" w:rsidRDefault="00EA609A" w:rsidP="00114DE7">
            <w:pPr>
              <w:pStyle w:val="TableText"/>
              <w:keepNext/>
              <w:rPr>
                <w:rFonts w:ascii="Public Sans" w:hAnsi="Public Sans" w:cs="Arial"/>
                <w:sz w:val="22"/>
                <w:szCs w:val="22"/>
              </w:rPr>
            </w:pPr>
            <w:r w:rsidRPr="00AC49D1">
              <w:rPr>
                <w:rFonts w:ascii="Public Sans" w:hAnsi="Public Sans" w:cs="Arial"/>
                <w:sz w:val="22"/>
                <w:szCs w:val="22"/>
              </w:rPr>
              <w:t>Be ethical and professional, and uphold and promote the public sector values</w:t>
            </w:r>
          </w:p>
        </w:tc>
        <w:tc>
          <w:tcPr>
            <w:tcW w:w="4752" w:type="dxa"/>
            <w:gridSpan w:val="3"/>
            <w:tcBorders>
              <w:top w:val="single" w:sz="8" w:space="0" w:color="BCBEC0"/>
              <w:left w:val="nil"/>
              <w:bottom w:val="single" w:sz="8" w:space="0" w:color="BCBEC0"/>
              <w:right w:val="nil"/>
            </w:tcBorders>
            <w:shd w:val="clear" w:color="auto" w:fill="FFFFFF" w:themeFill="background1"/>
          </w:tcPr>
          <w:p w14:paraId="5EA37293"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Behave in an honest, ethical and professional way</w:t>
            </w:r>
          </w:p>
          <w:p w14:paraId="3F6F5BE0"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Build understanding of ethical behaviour</w:t>
            </w:r>
          </w:p>
          <w:p w14:paraId="2E247E7D"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Follow legislation, policies, guidelines and codes of conduct that apply to your role and organisation</w:t>
            </w:r>
          </w:p>
          <w:p w14:paraId="49153A48" w14:textId="77777777" w:rsidR="00EA609A" w:rsidRPr="00AC49D1" w:rsidRDefault="00EA609A" w:rsidP="004B730A">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Speak out against misconduct and illegal and inappropriate behaviour</w:t>
            </w:r>
          </w:p>
          <w:p w14:paraId="4E69B0D3" w14:textId="77777777" w:rsidR="00EA609A" w:rsidRPr="00AC49D1" w:rsidRDefault="00EA609A" w:rsidP="004B730A">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Report apparent conflicts of interest</w:t>
            </w:r>
          </w:p>
        </w:tc>
        <w:tc>
          <w:tcPr>
            <w:tcW w:w="1560" w:type="dxa"/>
            <w:tcBorders>
              <w:top w:val="single" w:sz="8" w:space="0" w:color="BCBEC0"/>
              <w:left w:val="nil"/>
              <w:bottom w:val="single" w:sz="8" w:space="0" w:color="BCBEC0"/>
              <w:right w:val="nil"/>
            </w:tcBorders>
            <w:shd w:val="clear" w:color="auto" w:fill="FFFFFF" w:themeFill="background1"/>
          </w:tcPr>
          <w:p w14:paraId="47B1723B" w14:textId="77777777" w:rsidR="00EA609A" w:rsidRPr="00AC49D1" w:rsidRDefault="00EA609A" w:rsidP="00114DE7">
            <w:pPr>
              <w:pStyle w:val="TableText"/>
              <w:keepNext/>
              <w:rPr>
                <w:rFonts w:ascii="Public Sans" w:hAnsi="Public Sans" w:cs="Arial"/>
                <w:sz w:val="22"/>
                <w:szCs w:val="22"/>
              </w:rPr>
            </w:pPr>
            <w:r w:rsidRPr="00AC49D1">
              <w:rPr>
                <w:rFonts w:ascii="Public Sans" w:hAnsi="Public Sans" w:cs="Arial"/>
                <w:sz w:val="22"/>
                <w:szCs w:val="22"/>
              </w:rPr>
              <w:t xml:space="preserve">Foundational </w:t>
            </w:r>
          </w:p>
        </w:tc>
      </w:tr>
      <w:tr w:rsidR="00EA609A" w:rsidRPr="00AC49D1" w14:paraId="54642ADF" w14:textId="77777777" w:rsidTr="00180D6F">
        <w:tblPrEx>
          <w:shd w:val="clear" w:color="auto" w:fill="FFFFFF" w:themeFill="background1"/>
        </w:tblPrEx>
        <w:trPr>
          <w:gridAfter w:val="1"/>
          <w:wAfter w:w="25" w:type="dxa"/>
        </w:trPr>
        <w:tc>
          <w:tcPr>
            <w:tcW w:w="1475" w:type="dxa"/>
            <w:tcBorders>
              <w:top w:val="single" w:sz="8" w:space="0" w:color="BCBEC0"/>
              <w:left w:val="nil"/>
              <w:bottom w:val="single" w:sz="8" w:space="0" w:color="BCBEC0"/>
              <w:right w:val="nil"/>
            </w:tcBorders>
            <w:shd w:val="clear" w:color="auto" w:fill="FFFFFF" w:themeFill="background1"/>
          </w:tcPr>
          <w:p w14:paraId="06086398" w14:textId="77777777" w:rsidR="00EA609A" w:rsidRPr="00AC49D1" w:rsidRDefault="00EA609A" w:rsidP="00114DE7">
            <w:pPr>
              <w:keepNext/>
              <w:spacing w:after="0" w:line="240" w:lineRule="auto"/>
              <w:rPr>
                <w:rFonts w:ascii="Public Sans" w:hAnsi="Public Sans" w:cs="Arial"/>
                <w:noProof/>
                <w:szCs w:val="22"/>
                <w:lang w:eastAsia="en-AU"/>
              </w:rPr>
            </w:pPr>
            <w:r w:rsidRPr="00AC49D1">
              <w:rPr>
                <w:rFonts w:ascii="Public Sans" w:hAnsi="Public Sans" w:cs="Arial"/>
                <w:noProof/>
                <w:szCs w:val="22"/>
                <w:lang w:eastAsia="en-AU"/>
              </w:rPr>
              <w:drawing>
                <wp:inline distT="0" distB="0" distL="0" distR="0" wp14:anchorId="072B6D33" wp14:editId="2808F294">
                  <wp:extent cx="855980" cy="855980"/>
                  <wp:effectExtent l="0" t="0" r="1270" b="1270"/>
                  <wp:docPr id="33" name="Picture 33"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left w:val="nil"/>
              <w:bottom w:val="single" w:sz="8" w:space="0" w:color="BCBEC0"/>
              <w:right w:val="nil"/>
            </w:tcBorders>
            <w:shd w:val="clear" w:color="auto" w:fill="FFFFFF" w:themeFill="background1"/>
          </w:tcPr>
          <w:p w14:paraId="0AE17080" w14:textId="77777777" w:rsidR="00EA609A" w:rsidRPr="00AC49D1" w:rsidRDefault="00EA609A" w:rsidP="00114DE7">
            <w:pPr>
              <w:pStyle w:val="TableText"/>
              <w:keepNext/>
              <w:rPr>
                <w:rFonts w:ascii="Public Sans" w:hAnsi="Public Sans" w:cs="Arial"/>
                <w:b/>
                <w:sz w:val="22"/>
                <w:szCs w:val="22"/>
              </w:rPr>
            </w:pPr>
            <w:r w:rsidRPr="00AC49D1">
              <w:rPr>
                <w:rFonts w:ascii="Public Sans" w:hAnsi="Public Sans" w:cs="Arial"/>
                <w:b/>
                <w:sz w:val="22"/>
                <w:szCs w:val="22"/>
              </w:rPr>
              <w:t>Commit to Customer Service</w:t>
            </w:r>
          </w:p>
          <w:p w14:paraId="05A58D69" w14:textId="77777777" w:rsidR="00EA609A" w:rsidRPr="00AC49D1" w:rsidRDefault="00EA609A" w:rsidP="00114DE7">
            <w:pPr>
              <w:pStyle w:val="TableText"/>
              <w:keepNext/>
              <w:rPr>
                <w:rFonts w:ascii="Public Sans" w:hAnsi="Public Sans" w:cs="Arial"/>
                <w:sz w:val="22"/>
                <w:szCs w:val="22"/>
              </w:rPr>
            </w:pPr>
            <w:r w:rsidRPr="00AC49D1">
              <w:rPr>
                <w:rFonts w:ascii="Public Sans" w:hAnsi="Public Sans" w:cs="Arial"/>
                <w:sz w:val="22"/>
                <w:szCs w:val="22"/>
              </w:rPr>
              <w:t>Provide customer-focused services in line with public sector and organisational objectives</w:t>
            </w:r>
          </w:p>
        </w:tc>
        <w:tc>
          <w:tcPr>
            <w:tcW w:w="4752" w:type="dxa"/>
            <w:gridSpan w:val="3"/>
            <w:tcBorders>
              <w:top w:val="single" w:sz="8" w:space="0" w:color="BCBEC0"/>
              <w:left w:val="nil"/>
              <w:bottom w:val="single" w:sz="8" w:space="0" w:color="BCBEC0"/>
              <w:right w:val="nil"/>
            </w:tcBorders>
            <w:shd w:val="clear" w:color="auto" w:fill="FFFFFF" w:themeFill="background1"/>
          </w:tcPr>
          <w:p w14:paraId="3B2E9D62"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Recognise the importance of customer service and understanding customer needs</w:t>
            </w:r>
          </w:p>
          <w:p w14:paraId="065880D6"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Help customers understand the services that are available</w:t>
            </w:r>
          </w:p>
          <w:p w14:paraId="0C53491E"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Take responsibility for delivering services that meet customer requirements</w:t>
            </w:r>
          </w:p>
          <w:p w14:paraId="7228C04A"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Keep customers informed of progress and seek feedback to ensure their needs are met</w:t>
            </w:r>
          </w:p>
          <w:p w14:paraId="2065C029"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Show respect, courtesy and fairness when interacting with customers</w:t>
            </w:r>
          </w:p>
          <w:p w14:paraId="7A89A04F" w14:textId="77777777" w:rsidR="00EA609A" w:rsidRPr="00AC49D1" w:rsidRDefault="00EA609A"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Recognise that customer service involves both external and internal customers</w:t>
            </w:r>
          </w:p>
        </w:tc>
        <w:tc>
          <w:tcPr>
            <w:tcW w:w="1560" w:type="dxa"/>
            <w:tcBorders>
              <w:top w:val="single" w:sz="8" w:space="0" w:color="BCBEC0"/>
              <w:left w:val="nil"/>
              <w:bottom w:val="single" w:sz="8" w:space="0" w:color="BCBEC0"/>
              <w:right w:val="nil"/>
            </w:tcBorders>
            <w:shd w:val="clear" w:color="auto" w:fill="FFFFFF" w:themeFill="background1"/>
          </w:tcPr>
          <w:p w14:paraId="0CD7F87A" w14:textId="77777777" w:rsidR="00EA609A" w:rsidRPr="00AC49D1" w:rsidRDefault="00EA609A" w:rsidP="00114DE7">
            <w:pPr>
              <w:pStyle w:val="TableText"/>
              <w:keepNext/>
              <w:rPr>
                <w:rFonts w:ascii="Public Sans" w:hAnsi="Public Sans" w:cs="Arial"/>
                <w:sz w:val="22"/>
                <w:szCs w:val="22"/>
              </w:rPr>
            </w:pPr>
            <w:r w:rsidRPr="00AC49D1">
              <w:rPr>
                <w:rFonts w:ascii="Public Sans" w:hAnsi="Public Sans" w:cs="Arial"/>
                <w:sz w:val="22"/>
                <w:szCs w:val="22"/>
              </w:rPr>
              <w:t xml:space="preserve">Foundational </w:t>
            </w:r>
          </w:p>
        </w:tc>
      </w:tr>
      <w:tr w:rsidR="00804AB7" w:rsidRPr="00AC49D1" w14:paraId="2497E98E" w14:textId="77777777" w:rsidTr="00180D6F">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21CDA2F3" w14:textId="77777777" w:rsidR="00804AB7" w:rsidRPr="00AC49D1" w:rsidRDefault="00804AB7" w:rsidP="00114DE7">
            <w:pPr>
              <w:keepNext/>
              <w:spacing w:after="0" w:line="240" w:lineRule="auto"/>
              <w:rPr>
                <w:rFonts w:ascii="Public Sans" w:hAnsi="Public Sans" w:cs="Arial"/>
                <w:noProof/>
                <w:szCs w:val="22"/>
                <w:lang w:eastAsia="en-AU"/>
              </w:rPr>
            </w:pPr>
            <w:r w:rsidRPr="00AC49D1">
              <w:rPr>
                <w:rFonts w:ascii="Public Sans" w:hAnsi="Public Sans" w:cs="Arial"/>
                <w:noProof/>
                <w:szCs w:val="22"/>
                <w:lang w:eastAsia="en-AU"/>
              </w:rPr>
              <w:drawing>
                <wp:inline distT="0" distB="0" distL="0" distR="0" wp14:anchorId="7A4EE251" wp14:editId="3F4D335D">
                  <wp:extent cx="855980" cy="855980"/>
                  <wp:effectExtent l="0" t="0" r="1270" b="1270"/>
                  <wp:docPr id="61" name="Picture 61"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68F11A5E" w14:textId="77777777" w:rsidR="00804AB7" w:rsidRPr="00AC49D1" w:rsidRDefault="00804AB7" w:rsidP="00114DE7">
            <w:pPr>
              <w:pStyle w:val="TableText"/>
              <w:keepNext/>
              <w:rPr>
                <w:rFonts w:ascii="Public Sans" w:hAnsi="Public Sans" w:cs="Arial"/>
                <w:b/>
                <w:sz w:val="22"/>
                <w:szCs w:val="22"/>
              </w:rPr>
            </w:pPr>
            <w:r w:rsidRPr="00AC49D1">
              <w:rPr>
                <w:rFonts w:ascii="Public Sans" w:hAnsi="Public Sans" w:cs="Arial"/>
                <w:b/>
                <w:sz w:val="22"/>
                <w:szCs w:val="22"/>
              </w:rPr>
              <w:t>Think and Solve Problems</w:t>
            </w:r>
          </w:p>
          <w:p w14:paraId="048D7D0A" w14:textId="77777777" w:rsidR="00804AB7" w:rsidRPr="00AC49D1" w:rsidRDefault="00804AB7" w:rsidP="00114DE7">
            <w:pPr>
              <w:pStyle w:val="TableText"/>
              <w:keepNext/>
              <w:rPr>
                <w:rFonts w:ascii="Public Sans" w:hAnsi="Public Sans" w:cs="Arial"/>
                <w:sz w:val="22"/>
                <w:szCs w:val="22"/>
              </w:rPr>
            </w:pPr>
            <w:r w:rsidRPr="00AC49D1">
              <w:rPr>
                <w:rFonts w:ascii="Public Sans" w:hAnsi="Public Sans" w:cs="Arial"/>
                <w:sz w:val="22"/>
                <w:szCs w:val="22"/>
              </w:rPr>
              <w:t>Think, analyse and consider the broader context to develop practical solutions</w:t>
            </w:r>
          </w:p>
        </w:tc>
        <w:tc>
          <w:tcPr>
            <w:tcW w:w="4752" w:type="dxa"/>
            <w:gridSpan w:val="3"/>
            <w:tcBorders>
              <w:top w:val="single" w:sz="8" w:space="0" w:color="BCBEC0"/>
              <w:bottom w:val="single" w:sz="8" w:space="0" w:color="BCBEC0"/>
            </w:tcBorders>
            <w:shd w:val="clear" w:color="auto" w:fill="FFFFFF" w:themeFill="background1"/>
          </w:tcPr>
          <w:p w14:paraId="4302A9E5"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Ask questions to explore and understand issues and problems</w:t>
            </w:r>
          </w:p>
          <w:p w14:paraId="583C980C"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Find and check information needed to complete own work tasks</w:t>
            </w:r>
          </w:p>
          <w:p w14:paraId="27A1E6BE"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Identify and inform supervisor of issues that may have an impact on completing tasks</w:t>
            </w:r>
          </w:p>
          <w:p w14:paraId="091DCD76"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Escalate more complex issues and problems when these are identified</w:t>
            </w:r>
          </w:p>
          <w:p w14:paraId="575FD174"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Share ideas about ways to improve work tasks and solve problems</w:t>
            </w:r>
          </w:p>
          <w:p w14:paraId="11F321B7" w14:textId="77777777" w:rsidR="00804AB7" w:rsidRPr="00AC49D1" w:rsidRDefault="00804AB7"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Consider user needs when contributing to solutions and improvements</w:t>
            </w:r>
          </w:p>
        </w:tc>
        <w:tc>
          <w:tcPr>
            <w:tcW w:w="1560" w:type="dxa"/>
            <w:tcBorders>
              <w:top w:val="single" w:sz="8" w:space="0" w:color="BCBEC0"/>
              <w:bottom w:val="single" w:sz="8" w:space="0" w:color="BCBEC0"/>
            </w:tcBorders>
            <w:shd w:val="clear" w:color="auto" w:fill="FFFFFF" w:themeFill="background1"/>
          </w:tcPr>
          <w:p w14:paraId="37612367" w14:textId="77777777" w:rsidR="00804AB7" w:rsidRPr="00AC49D1" w:rsidRDefault="00804AB7" w:rsidP="00114DE7">
            <w:pPr>
              <w:pStyle w:val="TableText"/>
              <w:keepNext/>
              <w:rPr>
                <w:rFonts w:ascii="Public Sans" w:hAnsi="Public Sans" w:cs="Arial"/>
                <w:sz w:val="22"/>
                <w:szCs w:val="22"/>
              </w:rPr>
            </w:pPr>
            <w:r w:rsidRPr="00AC49D1">
              <w:rPr>
                <w:rFonts w:ascii="Public Sans" w:hAnsi="Public Sans" w:cs="Arial"/>
                <w:sz w:val="22"/>
                <w:szCs w:val="22"/>
              </w:rPr>
              <w:t xml:space="preserve">Foundational </w:t>
            </w:r>
          </w:p>
        </w:tc>
      </w:tr>
      <w:tr w:rsidR="00180D6F" w:rsidRPr="00AC49D1" w14:paraId="01A52702" w14:textId="77777777" w:rsidTr="00180D6F">
        <w:tblPrEx>
          <w:shd w:val="clear" w:color="auto" w:fill="FFFFFF" w:themeFill="background1"/>
        </w:tblPrEx>
        <w:trPr>
          <w:gridAfter w:val="1"/>
          <w:wAfter w:w="25" w:type="dxa"/>
        </w:trPr>
        <w:tc>
          <w:tcPr>
            <w:tcW w:w="1475" w:type="dxa"/>
            <w:tcBorders>
              <w:top w:val="single" w:sz="8" w:space="0" w:color="BCBEC0"/>
              <w:bottom w:val="single" w:sz="8" w:space="0" w:color="BCBEC0"/>
            </w:tcBorders>
            <w:shd w:val="clear" w:color="auto" w:fill="FFFFFF" w:themeFill="background1"/>
          </w:tcPr>
          <w:p w14:paraId="72E7BCD5" w14:textId="77777777" w:rsidR="00180D6F" w:rsidRPr="00AC49D1" w:rsidRDefault="00180D6F" w:rsidP="00114DE7">
            <w:pPr>
              <w:keepNext/>
              <w:spacing w:after="0" w:line="240" w:lineRule="auto"/>
              <w:rPr>
                <w:rFonts w:ascii="Public Sans" w:hAnsi="Public Sans" w:cs="Arial"/>
                <w:noProof/>
                <w:szCs w:val="22"/>
                <w:lang w:eastAsia="en-AU"/>
              </w:rPr>
            </w:pPr>
            <w:r w:rsidRPr="00AC49D1">
              <w:rPr>
                <w:rFonts w:ascii="Public Sans" w:hAnsi="Public Sans"/>
                <w:noProof/>
                <w:szCs w:val="22"/>
                <w:lang w:eastAsia="en-AU"/>
              </w:rPr>
              <w:drawing>
                <wp:inline distT="0" distB="0" distL="0" distR="0" wp14:anchorId="0FB84D08" wp14:editId="036398C4">
                  <wp:extent cx="848360" cy="848360"/>
                  <wp:effectExtent l="0" t="0" r="8890" b="8890"/>
                  <wp:docPr id="76" name="Picture 76"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902" w:type="dxa"/>
            <w:tcBorders>
              <w:top w:val="single" w:sz="8" w:space="0" w:color="BCBEC0"/>
              <w:bottom w:val="single" w:sz="8" w:space="0" w:color="BCBEC0"/>
            </w:tcBorders>
            <w:shd w:val="clear" w:color="auto" w:fill="FFFFFF" w:themeFill="background1"/>
          </w:tcPr>
          <w:p w14:paraId="3F4425D3" w14:textId="77777777" w:rsidR="00180D6F" w:rsidRPr="00AC49D1" w:rsidRDefault="00180D6F" w:rsidP="00114DE7">
            <w:pPr>
              <w:pStyle w:val="TableText"/>
              <w:keepNext/>
              <w:rPr>
                <w:rFonts w:ascii="Public Sans" w:hAnsi="Public Sans" w:cs="Arial"/>
                <w:b/>
                <w:sz w:val="22"/>
                <w:szCs w:val="22"/>
              </w:rPr>
            </w:pPr>
            <w:r w:rsidRPr="00AC49D1">
              <w:rPr>
                <w:rFonts w:ascii="Public Sans" w:hAnsi="Public Sans" w:cs="Arial"/>
                <w:b/>
                <w:sz w:val="22"/>
                <w:szCs w:val="22"/>
              </w:rPr>
              <w:t>Technology</w:t>
            </w:r>
          </w:p>
          <w:p w14:paraId="346BDF9A" w14:textId="77777777" w:rsidR="00180D6F" w:rsidRPr="00AC49D1" w:rsidRDefault="00180D6F" w:rsidP="00114DE7">
            <w:pPr>
              <w:pStyle w:val="TableText"/>
              <w:keepNext/>
              <w:rPr>
                <w:rFonts w:ascii="Public Sans" w:hAnsi="Public Sans" w:cs="Arial"/>
                <w:b/>
                <w:sz w:val="22"/>
                <w:szCs w:val="22"/>
              </w:rPr>
            </w:pPr>
            <w:r w:rsidRPr="00AC49D1">
              <w:rPr>
                <w:rFonts w:ascii="Public Sans" w:hAnsi="Public Sans" w:cs="Arial"/>
                <w:sz w:val="22"/>
                <w:szCs w:val="22"/>
              </w:rPr>
              <w:t>Understand and use available technologies to maximise efficiencies and effectiveness</w:t>
            </w:r>
          </w:p>
        </w:tc>
        <w:tc>
          <w:tcPr>
            <w:tcW w:w="4752" w:type="dxa"/>
            <w:gridSpan w:val="3"/>
            <w:tcBorders>
              <w:top w:val="single" w:sz="8" w:space="0" w:color="BCBEC0"/>
              <w:bottom w:val="single" w:sz="8" w:space="0" w:color="BCBEC0"/>
            </w:tcBorders>
            <w:shd w:val="clear" w:color="auto" w:fill="FFFFFF" w:themeFill="background1"/>
          </w:tcPr>
          <w:p w14:paraId="296DE985" w14:textId="77777777" w:rsidR="00180D6F" w:rsidRPr="00AC49D1" w:rsidRDefault="00180D6F"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Display familiarity and confidence when applying technology used in role</w:t>
            </w:r>
          </w:p>
          <w:p w14:paraId="78A44D3C" w14:textId="77777777" w:rsidR="00180D6F" w:rsidRPr="00AC49D1" w:rsidRDefault="00180D6F"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Comply with records, communication and document control policies</w:t>
            </w:r>
          </w:p>
          <w:p w14:paraId="5233E04C" w14:textId="77777777" w:rsidR="00180D6F" w:rsidRPr="00AC49D1" w:rsidRDefault="00180D6F" w:rsidP="009B5A40">
            <w:pPr>
              <w:pStyle w:val="BodyText"/>
              <w:numPr>
                <w:ilvl w:val="0"/>
                <w:numId w:val="37"/>
              </w:numPr>
              <w:spacing w:before="0" w:after="0" w:line="240" w:lineRule="auto"/>
              <w:ind w:left="357" w:right="703" w:hanging="357"/>
              <w:rPr>
                <w:rFonts w:ascii="Public Sans" w:hAnsi="Public Sans" w:cs="Arial"/>
                <w:color w:val="auto"/>
                <w:szCs w:val="22"/>
              </w:rPr>
            </w:pPr>
            <w:r w:rsidRPr="00AC49D1">
              <w:rPr>
                <w:rFonts w:ascii="Public Sans" w:hAnsi="Public Sans" w:cs="Arial"/>
                <w:color w:val="auto"/>
                <w:szCs w:val="22"/>
              </w:rPr>
              <w:t>Comply with policies on the acceptable use of technology, including cyber security</w:t>
            </w:r>
          </w:p>
        </w:tc>
        <w:tc>
          <w:tcPr>
            <w:tcW w:w="1560" w:type="dxa"/>
            <w:tcBorders>
              <w:top w:val="single" w:sz="8" w:space="0" w:color="BCBEC0"/>
              <w:bottom w:val="single" w:sz="8" w:space="0" w:color="BCBEC0"/>
            </w:tcBorders>
            <w:shd w:val="clear" w:color="auto" w:fill="FFFFFF" w:themeFill="background1"/>
          </w:tcPr>
          <w:p w14:paraId="2B3093DC" w14:textId="77777777" w:rsidR="00180D6F" w:rsidRPr="00AC49D1" w:rsidRDefault="00180D6F" w:rsidP="00114DE7">
            <w:pPr>
              <w:pStyle w:val="TableText"/>
              <w:keepNext/>
              <w:rPr>
                <w:rFonts w:ascii="Public Sans" w:hAnsi="Public Sans" w:cs="Arial"/>
                <w:sz w:val="22"/>
                <w:szCs w:val="22"/>
              </w:rPr>
            </w:pPr>
            <w:r w:rsidRPr="00AC49D1">
              <w:rPr>
                <w:rFonts w:ascii="Public Sans" w:hAnsi="Public Sans" w:cs="Arial"/>
                <w:sz w:val="22"/>
                <w:szCs w:val="22"/>
              </w:rPr>
              <w:t xml:space="preserve">Foundational </w:t>
            </w:r>
          </w:p>
        </w:tc>
      </w:tr>
    </w:tbl>
    <w:p w14:paraId="37D6212A" w14:textId="26B6B5F1" w:rsidR="00EA609A" w:rsidRDefault="00EA609A" w:rsidP="008452E4">
      <w:pPr>
        <w:spacing w:after="0" w:line="240" w:lineRule="auto"/>
        <w:rPr>
          <w:rFonts w:ascii="Public Sans" w:hAnsi="Public Sans" w:cstheme="minorHAnsi"/>
        </w:rPr>
      </w:pPr>
    </w:p>
    <w:p w14:paraId="2CC30CE5" w14:textId="77777777" w:rsidR="008452E4" w:rsidRPr="00AC49D1" w:rsidRDefault="008452E4" w:rsidP="008452E4">
      <w:pPr>
        <w:pStyle w:val="Heading1"/>
        <w:rPr>
          <w:rFonts w:ascii="Public Sans" w:hAnsi="Public Sans" w:cstheme="minorHAnsi"/>
        </w:rPr>
      </w:pPr>
      <w:r w:rsidRPr="00AC49D1">
        <w:rPr>
          <w:rFonts w:ascii="Public Sans" w:hAnsi="Public Sans" w:cstheme="minorHAnsi"/>
        </w:rPr>
        <w:t>Complementary capabilities</w:t>
      </w:r>
    </w:p>
    <w:p w14:paraId="51D27AD1" w14:textId="77777777" w:rsidR="008452E4" w:rsidRPr="00AC49D1" w:rsidRDefault="008452E4" w:rsidP="008452E4">
      <w:pPr>
        <w:pStyle w:val="PlainText"/>
        <w:spacing w:before="62" w:line="276" w:lineRule="auto"/>
        <w:rPr>
          <w:rFonts w:ascii="Public Sans" w:eastAsiaTheme="minorEastAsia" w:hAnsi="Public Sans" w:cstheme="minorHAnsi"/>
          <w:sz w:val="22"/>
          <w:szCs w:val="22"/>
          <w:lang w:val="en-US"/>
        </w:rPr>
      </w:pPr>
      <w:r w:rsidRPr="00AC49D1">
        <w:rPr>
          <w:rFonts w:ascii="Public Sans" w:eastAsiaTheme="minorEastAsia" w:hAnsi="Public Sans" w:cstheme="minorHAnsi"/>
          <w:i/>
          <w:sz w:val="22"/>
          <w:szCs w:val="22"/>
          <w:lang w:val="en-US"/>
        </w:rPr>
        <w:t>Complementary capabilities</w:t>
      </w:r>
      <w:r w:rsidRPr="00AC49D1">
        <w:rPr>
          <w:rFonts w:ascii="Public Sans" w:eastAsiaTheme="minorEastAsia" w:hAnsi="Public Sans" w:cstheme="minorHAnsi"/>
          <w:sz w:val="22"/>
          <w:szCs w:val="22"/>
          <w:lang w:val="en-US"/>
        </w:rPr>
        <w:t xml:space="preserve"> are also identified from the Capability Framework and relevant occupation-specific capability sets. They are important to identifying performance required for the role and development opportunities. </w:t>
      </w:r>
    </w:p>
    <w:p w14:paraId="12BE84A9" w14:textId="77777777" w:rsidR="008452E4" w:rsidRPr="00AC49D1" w:rsidRDefault="008452E4" w:rsidP="008452E4">
      <w:pPr>
        <w:pStyle w:val="PlainText"/>
        <w:spacing w:before="62" w:line="276" w:lineRule="auto"/>
        <w:rPr>
          <w:rFonts w:ascii="Public Sans" w:eastAsiaTheme="minorEastAsia" w:hAnsi="Public Sans" w:cstheme="minorHAnsi"/>
          <w:sz w:val="22"/>
          <w:szCs w:val="22"/>
          <w:lang w:val="en-US"/>
        </w:rPr>
      </w:pPr>
      <w:r w:rsidRPr="00AC49D1">
        <w:rPr>
          <w:rFonts w:ascii="Public Sans" w:eastAsiaTheme="minorEastAsia" w:hAnsi="Public Sans" w:cstheme="minorHAnsi"/>
          <w:sz w:val="22"/>
          <w:szCs w:val="22"/>
          <w:lang w:val="en-US"/>
        </w:rPr>
        <w:t>Note: capabilities listed as ‘not essential’ for this role is not relevant for recruitment purposes however may be relevant for future career development.</w:t>
      </w:r>
    </w:p>
    <w:tbl>
      <w:tblPr>
        <w:tblStyle w:val="PSCPurple"/>
        <w:tblW w:w="10689" w:type="dxa"/>
        <w:tblBorders>
          <w:top w:val="single" w:sz="8" w:space="0" w:color="BCBEC0"/>
          <w:bottom w:val="single" w:sz="12" w:space="0" w:color="auto"/>
        </w:tblBorders>
        <w:tblLayout w:type="fixed"/>
        <w:tblLook w:val="04A0" w:firstRow="1" w:lastRow="0" w:firstColumn="1" w:lastColumn="0" w:noHBand="0" w:noVBand="1"/>
        <w:tblCaption w:val="PSC_ComplementaryCapabilityFrameworkTable"/>
      </w:tblPr>
      <w:tblGrid>
        <w:gridCol w:w="1470"/>
        <w:gridCol w:w="2409"/>
        <w:gridCol w:w="4967"/>
        <w:gridCol w:w="1843"/>
      </w:tblGrid>
      <w:tr w:rsidR="00114DE7" w:rsidRPr="00AC49D1" w14:paraId="7AC90DB4" w14:textId="77777777" w:rsidTr="00114DE7">
        <w:trPr>
          <w:cnfStyle w:val="100000000000" w:firstRow="1" w:lastRow="0" w:firstColumn="0" w:lastColumn="0" w:oddVBand="0" w:evenVBand="0" w:oddHBand="0" w:evenHBand="0" w:firstRowFirstColumn="0" w:firstRowLastColumn="0" w:lastRowFirstColumn="0" w:lastRowLastColumn="0"/>
          <w:tblHeader/>
        </w:trPr>
        <w:tc>
          <w:tcPr>
            <w:tcW w:w="10689" w:type="dxa"/>
            <w:gridSpan w:val="4"/>
          </w:tcPr>
          <w:p w14:paraId="31F40DFA" w14:textId="77777777" w:rsidR="00114DE7" w:rsidRPr="00AC49D1" w:rsidRDefault="00114DE7" w:rsidP="00114DE7">
            <w:pPr>
              <w:pStyle w:val="TableTextWhite0"/>
              <w:keepNext/>
              <w:jc w:val="both"/>
              <w:rPr>
                <w:rFonts w:ascii="Public Sans" w:hAnsi="Public Sans" w:cstheme="minorHAnsi"/>
                <w:szCs w:val="22"/>
              </w:rPr>
            </w:pPr>
            <w:r w:rsidRPr="00AC49D1">
              <w:rPr>
                <w:rFonts w:ascii="Public Sans" w:hAnsi="Public Sans" w:cstheme="minorHAnsi"/>
                <w:szCs w:val="22"/>
              </w:rPr>
              <w:t>COMPLEMENTARY CAPABILITIES</w:t>
            </w:r>
          </w:p>
        </w:tc>
      </w:tr>
      <w:tr w:rsidR="00114DE7" w:rsidRPr="00AC49D1" w14:paraId="6C07DF26" w14:textId="77777777" w:rsidTr="00114DE7">
        <w:trPr>
          <w:cnfStyle w:val="100000000000" w:firstRow="1" w:lastRow="0" w:firstColumn="0" w:lastColumn="0" w:oddVBand="0" w:evenVBand="0" w:oddHBand="0" w:evenHBand="0" w:firstRowFirstColumn="0" w:firstRowLastColumn="0" w:lastRowFirstColumn="0" w:lastRowLastColumn="0"/>
          <w:tblHeader/>
        </w:trPr>
        <w:tc>
          <w:tcPr>
            <w:tcW w:w="1470" w:type="dxa"/>
            <w:tcBorders>
              <w:bottom w:val="nil"/>
            </w:tcBorders>
            <w:shd w:val="clear" w:color="auto" w:fill="BCBEC0"/>
            <w:vAlign w:val="center"/>
          </w:tcPr>
          <w:p w14:paraId="0E1FA316" w14:textId="77777777" w:rsidR="00114DE7" w:rsidRPr="00AC49D1" w:rsidRDefault="00114DE7" w:rsidP="00114DE7">
            <w:pPr>
              <w:pStyle w:val="TableText"/>
              <w:keepNext/>
              <w:rPr>
                <w:rFonts w:ascii="Public Sans" w:hAnsi="Public Sans" w:cstheme="minorHAnsi"/>
                <w:b/>
                <w:sz w:val="22"/>
                <w:szCs w:val="22"/>
              </w:rPr>
            </w:pPr>
            <w:r w:rsidRPr="00AC49D1">
              <w:rPr>
                <w:rFonts w:ascii="Public Sans" w:hAnsi="Public Sans" w:cstheme="minorHAnsi"/>
                <w:b/>
                <w:sz w:val="22"/>
                <w:szCs w:val="22"/>
              </w:rPr>
              <w:t>Capability Group/Sets</w:t>
            </w:r>
          </w:p>
        </w:tc>
        <w:tc>
          <w:tcPr>
            <w:tcW w:w="2409" w:type="dxa"/>
            <w:tcBorders>
              <w:bottom w:val="nil"/>
            </w:tcBorders>
            <w:shd w:val="clear" w:color="auto" w:fill="BCBEC0"/>
          </w:tcPr>
          <w:p w14:paraId="6EC03DA9" w14:textId="77777777" w:rsidR="00114DE7" w:rsidRPr="00AC49D1" w:rsidRDefault="00114DE7" w:rsidP="00114DE7">
            <w:pPr>
              <w:pStyle w:val="TableText"/>
              <w:keepNext/>
              <w:rPr>
                <w:rFonts w:ascii="Public Sans" w:hAnsi="Public Sans" w:cstheme="minorHAnsi"/>
                <w:b/>
                <w:sz w:val="22"/>
                <w:szCs w:val="22"/>
              </w:rPr>
            </w:pPr>
            <w:r w:rsidRPr="00AC49D1">
              <w:rPr>
                <w:rFonts w:ascii="Public Sans" w:hAnsi="Public Sans" w:cstheme="minorHAnsi"/>
                <w:b/>
                <w:sz w:val="22"/>
                <w:szCs w:val="22"/>
              </w:rPr>
              <w:t>Capability Name</w:t>
            </w:r>
          </w:p>
        </w:tc>
        <w:tc>
          <w:tcPr>
            <w:tcW w:w="4967" w:type="dxa"/>
            <w:tcBorders>
              <w:bottom w:val="nil"/>
            </w:tcBorders>
            <w:shd w:val="clear" w:color="auto" w:fill="BCBEC0"/>
          </w:tcPr>
          <w:p w14:paraId="600A5ED9" w14:textId="77777777" w:rsidR="00114DE7" w:rsidRPr="00AC49D1" w:rsidRDefault="00114DE7" w:rsidP="00114DE7">
            <w:pPr>
              <w:pStyle w:val="TableText"/>
              <w:keepNext/>
              <w:rPr>
                <w:rFonts w:ascii="Public Sans" w:hAnsi="Public Sans" w:cstheme="minorHAnsi"/>
                <w:b/>
                <w:sz w:val="22"/>
                <w:szCs w:val="22"/>
              </w:rPr>
            </w:pPr>
            <w:r w:rsidRPr="00AC49D1">
              <w:rPr>
                <w:rFonts w:ascii="Public Sans" w:hAnsi="Public Sans" w:cstheme="minorHAnsi"/>
                <w:b/>
                <w:sz w:val="22"/>
                <w:szCs w:val="22"/>
              </w:rPr>
              <w:t>Description</w:t>
            </w:r>
          </w:p>
        </w:tc>
        <w:tc>
          <w:tcPr>
            <w:tcW w:w="1843" w:type="dxa"/>
            <w:tcBorders>
              <w:bottom w:val="nil"/>
            </w:tcBorders>
            <w:shd w:val="clear" w:color="auto" w:fill="BCBEC0"/>
          </w:tcPr>
          <w:p w14:paraId="08E59EC0" w14:textId="77777777" w:rsidR="00114DE7" w:rsidRPr="00AC49D1" w:rsidRDefault="00114DE7" w:rsidP="00114DE7">
            <w:pPr>
              <w:pStyle w:val="TableText"/>
              <w:keepNext/>
              <w:jc w:val="both"/>
              <w:rPr>
                <w:rFonts w:ascii="Public Sans" w:hAnsi="Public Sans" w:cstheme="minorHAnsi"/>
                <w:b/>
                <w:sz w:val="22"/>
                <w:szCs w:val="22"/>
              </w:rPr>
            </w:pPr>
            <w:r w:rsidRPr="00AC49D1">
              <w:rPr>
                <w:rFonts w:ascii="Public Sans" w:hAnsi="Public Sans" w:cstheme="minorHAnsi"/>
                <w:b/>
                <w:sz w:val="22"/>
                <w:szCs w:val="22"/>
              </w:rPr>
              <w:t xml:space="preserve">Level </w:t>
            </w:r>
          </w:p>
        </w:tc>
      </w:tr>
      <w:tr w:rsidR="00114DE7" w:rsidRPr="00AC49D1" w14:paraId="56E642FF" w14:textId="77777777" w:rsidTr="00114DE7">
        <w:trPr>
          <w:trHeight w:val="20"/>
        </w:trPr>
        <w:tc>
          <w:tcPr>
            <w:tcW w:w="1470" w:type="dxa"/>
            <w:vMerge w:val="restart"/>
            <w:tcBorders>
              <w:top w:val="nil"/>
            </w:tcBorders>
            <w:shd w:val="clear" w:color="auto" w:fill="F2F2F2" w:themeFill="background1" w:themeFillShade="F2"/>
          </w:tcPr>
          <w:p w14:paraId="0508A5E0" w14:textId="77777777" w:rsidR="00114DE7" w:rsidRPr="00AC49D1" w:rsidRDefault="00114DE7" w:rsidP="00114DE7">
            <w:pPr>
              <w:keepNext/>
              <w:rPr>
                <w:rFonts w:ascii="Public Sans" w:hAnsi="Public Sans" w:cstheme="minorHAnsi"/>
                <w:szCs w:val="22"/>
              </w:rPr>
            </w:pPr>
            <w:r w:rsidRPr="00AC49D1">
              <w:rPr>
                <w:rFonts w:ascii="Public Sans" w:hAnsi="Public Sans"/>
                <w:noProof/>
                <w:szCs w:val="22"/>
                <w:lang w:eastAsia="en-AU"/>
              </w:rPr>
              <w:drawing>
                <wp:inline distT="0" distB="0" distL="0" distR="0" wp14:anchorId="5B3E1FBF" wp14:editId="59ED65B4">
                  <wp:extent cx="848360" cy="848360"/>
                  <wp:effectExtent l="0" t="0" r="8890" b="8890"/>
                  <wp:docPr id="10" name="Picture 10" descr="Personal Attribut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sonal-attributes.jpg" descr="Personal Attributes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nil"/>
              <w:bottom w:val="nil"/>
            </w:tcBorders>
            <w:shd w:val="clear" w:color="auto" w:fill="F2F2F2" w:themeFill="background1" w:themeFillShade="F2"/>
          </w:tcPr>
          <w:p w14:paraId="37D03999" w14:textId="77777777" w:rsidR="00114DE7" w:rsidRPr="00AC49D1" w:rsidRDefault="00114DE7" w:rsidP="00114DE7">
            <w:pPr>
              <w:pStyle w:val="TableText"/>
              <w:keepNext/>
              <w:rPr>
                <w:rFonts w:ascii="Public Sans" w:hAnsi="Public Sans" w:cstheme="minorHAnsi"/>
                <w:sz w:val="22"/>
                <w:szCs w:val="22"/>
              </w:rPr>
            </w:pPr>
          </w:p>
        </w:tc>
        <w:tc>
          <w:tcPr>
            <w:tcW w:w="4967" w:type="dxa"/>
            <w:tcBorders>
              <w:top w:val="nil"/>
              <w:bottom w:val="nil"/>
            </w:tcBorders>
            <w:shd w:val="clear" w:color="auto" w:fill="F2F2F2" w:themeFill="background1" w:themeFillShade="F2"/>
          </w:tcPr>
          <w:p w14:paraId="4A3E7767" w14:textId="77777777" w:rsidR="00114DE7" w:rsidRPr="00AC49D1" w:rsidRDefault="00114DE7" w:rsidP="00114DE7">
            <w:pPr>
              <w:rPr>
                <w:rFonts w:ascii="Public Sans" w:hAnsi="Public Sans" w:cstheme="minorHAnsi"/>
                <w:szCs w:val="22"/>
              </w:rPr>
            </w:pPr>
          </w:p>
        </w:tc>
        <w:tc>
          <w:tcPr>
            <w:tcW w:w="1843" w:type="dxa"/>
            <w:tcBorders>
              <w:top w:val="nil"/>
              <w:bottom w:val="nil"/>
            </w:tcBorders>
            <w:shd w:val="clear" w:color="auto" w:fill="F2F2F2" w:themeFill="background1" w:themeFillShade="F2"/>
          </w:tcPr>
          <w:p w14:paraId="59777592" w14:textId="77777777" w:rsidR="00114DE7" w:rsidRPr="00AC49D1" w:rsidRDefault="00114DE7" w:rsidP="00114DE7">
            <w:pPr>
              <w:pStyle w:val="TableText"/>
              <w:keepNext/>
              <w:rPr>
                <w:rFonts w:ascii="Public Sans" w:hAnsi="Public Sans" w:cstheme="minorHAnsi"/>
                <w:sz w:val="22"/>
                <w:szCs w:val="22"/>
              </w:rPr>
            </w:pPr>
          </w:p>
        </w:tc>
      </w:tr>
      <w:tr w:rsidR="00D03041" w:rsidRPr="00AC49D1" w14:paraId="165B746C" w14:textId="77777777" w:rsidTr="00114DE7">
        <w:tc>
          <w:tcPr>
            <w:tcW w:w="1470" w:type="dxa"/>
            <w:vMerge/>
          </w:tcPr>
          <w:p w14:paraId="5AA50C1F" w14:textId="77777777" w:rsidR="00D03041" w:rsidRPr="00AC49D1" w:rsidRDefault="00D03041" w:rsidP="00114DE7">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08CEF927"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sz w:val="22"/>
                <w:szCs w:val="22"/>
              </w:rPr>
              <w:t>Display Resilience and Courage</w:t>
            </w:r>
          </w:p>
        </w:tc>
        <w:tc>
          <w:tcPr>
            <w:tcW w:w="4967" w:type="dxa"/>
            <w:tcBorders>
              <w:top w:val="nil"/>
              <w:bottom w:val="single" w:sz="4" w:space="0" w:color="D9D9D9" w:themeColor="background1" w:themeShade="D9"/>
            </w:tcBorders>
          </w:tcPr>
          <w:p w14:paraId="0738F243"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Be open and honest, prepared to express your views, and willing to accept and commit to change</w:t>
            </w:r>
          </w:p>
        </w:tc>
        <w:sdt>
          <w:sdtPr>
            <w:rPr>
              <w:rFonts w:ascii="Public Sans" w:hAnsi="Public Sans"/>
              <w:sz w:val="22"/>
              <w:szCs w:val="22"/>
            </w:rPr>
            <w:id w:val="542024927"/>
            <w:placeholder>
              <w:docPart w:val="4DFE1B14FC0D4C8999330634B85712A7"/>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2EB2A472"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7C8E74C7" w14:textId="77777777" w:rsidTr="00114DE7">
        <w:tc>
          <w:tcPr>
            <w:tcW w:w="1470" w:type="dxa"/>
            <w:vMerge/>
          </w:tcPr>
          <w:p w14:paraId="4D8DFFE4" w14:textId="77777777" w:rsidR="00D03041" w:rsidRPr="00AC49D1" w:rsidRDefault="00D03041" w:rsidP="00114DE7">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5B9EB18E"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sz w:val="22"/>
                <w:szCs w:val="22"/>
              </w:rPr>
              <w:t>Manage Self</w:t>
            </w:r>
          </w:p>
        </w:tc>
        <w:tc>
          <w:tcPr>
            <w:tcW w:w="4967" w:type="dxa"/>
            <w:tcBorders>
              <w:top w:val="single" w:sz="4" w:space="0" w:color="D9D9D9" w:themeColor="background1" w:themeShade="D9"/>
              <w:bottom w:val="single" w:sz="4" w:space="0" w:color="D9D9D9" w:themeColor="background1" w:themeShade="D9"/>
            </w:tcBorders>
          </w:tcPr>
          <w:p w14:paraId="720E8BB8"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Show drive and motivation, an ability to self-reflect and a commitment to learning</w:t>
            </w:r>
          </w:p>
        </w:tc>
        <w:sdt>
          <w:sdtPr>
            <w:rPr>
              <w:rFonts w:ascii="Public Sans" w:hAnsi="Public Sans"/>
              <w:sz w:val="22"/>
              <w:szCs w:val="22"/>
            </w:rPr>
            <w:id w:val="1766269284"/>
            <w:placeholder>
              <w:docPart w:val="F62A4B8D240E454CBC01D73A04D40FF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33130AB4"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4432265B" w14:textId="77777777" w:rsidTr="00114DE7">
        <w:tc>
          <w:tcPr>
            <w:tcW w:w="1470" w:type="dxa"/>
            <w:vMerge/>
          </w:tcPr>
          <w:p w14:paraId="0022EAE3" w14:textId="77777777" w:rsidR="00D03041" w:rsidRPr="00AC49D1" w:rsidRDefault="00D03041" w:rsidP="00114DE7">
            <w:pPr>
              <w:keepNext/>
              <w:rPr>
                <w:rFonts w:ascii="Public Sans" w:hAnsi="Public Sans" w:cstheme="minorHAnsi"/>
                <w:noProof/>
                <w:szCs w:val="22"/>
                <w:lang w:eastAsia="en-AU"/>
              </w:rPr>
            </w:pPr>
          </w:p>
        </w:tc>
        <w:tc>
          <w:tcPr>
            <w:tcW w:w="2409" w:type="dxa"/>
            <w:tcBorders>
              <w:top w:val="single" w:sz="4" w:space="0" w:color="D9D9D9" w:themeColor="background1" w:themeShade="D9"/>
              <w:bottom w:val="single" w:sz="4" w:space="0" w:color="D9D9D9" w:themeColor="background1" w:themeShade="D9"/>
            </w:tcBorders>
          </w:tcPr>
          <w:p w14:paraId="5699ABDA" w14:textId="77777777" w:rsidR="00D03041" w:rsidRPr="00AC49D1" w:rsidRDefault="00D03041" w:rsidP="000B345E">
            <w:pPr>
              <w:pStyle w:val="TableText"/>
              <w:rPr>
                <w:rFonts w:ascii="Public Sans" w:hAnsi="Public Sans" w:cstheme="minorHAnsi"/>
                <w:sz w:val="22"/>
                <w:szCs w:val="22"/>
              </w:rPr>
            </w:pPr>
            <w:r w:rsidRPr="00AC49D1">
              <w:rPr>
                <w:rFonts w:ascii="Public Sans" w:hAnsi="Public Sans" w:cstheme="minorHAnsi"/>
                <w:sz w:val="22"/>
                <w:szCs w:val="22"/>
              </w:rPr>
              <w:t>Value Diversity and Inclusion</w:t>
            </w:r>
          </w:p>
        </w:tc>
        <w:tc>
          <w:tcPr>
            <w:tcW w:w="4967" w:type="dxa"/>
            <w:tcBorders>
              <w:top w:val="single" w:sz="4" w:space="0" w:color="D9D9D9" w:themeColor="background1" w:themeShade="D9"/>
              <w:bottom w:val="single" w:sz="4" w:space="0" w:color="D9D9D9" w:themeColor="background1" w:themeShade="D9"/>
            </w:tcBorders>
          </w:tcPr>
          <w:p w14:paraId="6062BC89"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Demonstrate inclusive behaviour and show respect for diverse backgrounds, experiences and perspectives</w:t>
            </w:r>
          </w:p>
        </w:tc>
        <w:sdt>
          <w:sdtPr>
            <w:rPr>
              <w:rFonts w:ascii="Public Sans" w:hAnsi="Public Sans"/>
              <w:sz w:val="22"/>
              <w:szCs w:val="22"/>
            </w:rPr>
            <w:id w:val="945267611"/>
            <w:placeholder>
              <w:docPart w:val="3EBA7BC44060410DA648D6843269921F"/>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46E7C30A" w14:textId="77777777" w:rsidR="00D03041" w:rsidRPr="00AC49D1" w:rsidRDefault="00D03041" w:rsidP="000B345E">
                <w:pPr>
                  <w:pStyle w:val="TableText"/>
                  <w:rPr>
                    <w:rFonts w:ascii="Public Sans" w:hAnsi="Public Sans"/>
                    <w:sz w:val="22"/>
                    <w:szCs w:val="22"/>
                  </w:rPr>
                </w:pPr>
                <w:r w:rsidRPr="00AC49D1">
                  <w:rPr>
                    <w:rFonts w:ascii="Public Sans" w:hAnsi="Public Sans"/>
                    <w:sz w:val="22"/>
                    <w:szCs w:val="22"/>
                  </w:rPr>
                  <w:t>Foundational</w:t>
                </w:r>
              </w:p>
            </w:tc>
          </w:sdtContent>
        </w:sdt>
      </w:tr>
      <w:tr w:rsidR="00114DE7" w:rsidRPr="00AC49D1" w14:paraId="4F07BF36" w14:textId="77777777" w:rsidTr="00114DE7">
        <w:tblPrEx>
          <w:tblBorders>
            <w:top w:val="single" w:sz="8" w:space="0" w:color="auto"/>
            <w:bottom w:val="single" w:sz="8" w:space="0" w:color="BCBEC0"/>
          </w:tblBorders>
        </w:tblPrEx>
        <w:trPr>
          <w:trHeight w:val="200"/>
        </w:trPr>
        <w:tc>
          <w:tcPr>
            <w:tcW w:w="1470" w:type="dxa"/>
            <w:vMerge w:val="restart"/>
            <w:tcBorders>
              <w:top w:val="single" w:sz="4" w:space="0" w:color="auto"/>
            </w:tcBorders>
            <w:shd w:val="clear" w:color="auto" w:fill="F2F2F2" w:themeFill="background1" w:themeFillShade="F2"/>
          </w:tcPr>
          <w:p w14:paraId="4F2B19A3" w14:textId="77777777" w:rsidR="00114DE7" w:rsidRPr="00AC49D1" w:rsidRDefault="00114DE7" w:rsidP="00114DE7">
            <w:pPr>
              <w:keepNext/>
              <w:rPr>
                <w:rFonts w:ascii="Public Sans" w:hAnsi="Public Sans"/>
                <w:noProof/>
                <w:szCs w:val="22"/>
                <w:lang w:eastAsia="en-AU"/>
              </w:rPr>
            </w:pPr>
            <w:r w:rsidRPr="00AC49D1">
              <w:rPr>
                <w:rFonts w:ascii="Public Sans" w:hAnsi="Public Sans"/>
                <w:noProof/>
                <w:szCs w:val="22"/>
                <w:lang w:eastAsia="en-AU"/>
              </w:rPr>
              <w:drawing>
                <wp:inline distT="0" distB="0" distL="0" distR="0" wp14:anchorId="44161F9C" wp14:editId="1FC78DB3">
                  <wp:extent cx="855980" cy="855980"/>
                  <wp:effectExtent l="0" t="0" r="1270" b="1270"/>
                  <wp:docPr id="8" name="Picture 8" descr="Relationships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lationships.jpg" descr="Relationships logo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43836A97" w14:textId="77777777" w:rsidR="00114DE7" w:rsidRPr="00AC49D1" w:rsidRDefault="00114DE7" w:rsidP="00114DE7">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239CFDAC" w14:textId="77777777" w:rsidR="00114DE7" w:rsidRPr="00AC49D1" w:rsidRDefault="00114DE7" w:rsidP="00114DE7">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58BC68A7" w14:textId="77777777" w:rsidR="00114DE7" w:rsidRPr="00AC49D1" w:rsidRDefault="00114DE7" w:rsidP="00114DE7">
            <w:pPr>
              <w:pStyle w:val="TableText"/>
              <w:keepNext/>
              <w:rPr>
                <w:rFonts w:ascii="Public Sans" w:hAnsi="Public Sans" w:cstheme="minorHAnsi"/>
                <w:sz w:val="22"/>
                <w:szCs w:val="22"/>
              </w:rPr>
            </w:pPr>
          </w:p>
        </w:tc>
      </w:tr>
      <w:tr w:rsidR="00D03041" w:rsidRPr="00AC49D1" w14:paraId="62979E02" w14:textId="77777777" w:rsidTr="00114DE7">
        <w:tblPrEx>
          <w:tblBorders>
            <w:top w:val="single" w:sz="8" w:space="0" w:color="auto"/>
            <w:bottom w:val="single" w:sz="8" w:space="0" w:color="BCBEC0"/>
          </w:tblBorders>
        </w:tblPrEx>
        <w:tc>
          <w:tcPr>
            <w:tcW w:w="1470" w:type="dxa"/>
            <w:vMerge/>
          </w:tcPr>
          <w:p w14:paraId="773F4DB6" w14:textId="77777777" w:rsidR="00D03041" w:rsidRPr="00AC49D1" w:rsidRDefault="00D03041" w:rsidP="00114DE7">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529529D0"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sz w:val="22"/>
                <w:szCs w:val="22"/>
              </w:rPr>
              <w:t>Communicate Effectively</w:t>
            </w:r>
          </w:p>
        </w:tc>
        <w:tc>
          <w:tcPr>
            <w:tcW w:w="4967" w:type="dxa"/>
            <w:tcBorders>
              <w:top w:val="nil"/>
              <w:bottom w:val="single" w:sz="4" w:space="0" w:color="D9D9D9" w:themeColor="background1" w:themeShade="D9"/>
            </w:tcBorders>
          </w:tcPr>
          <w:p w14:paraId="3F720394"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Communicate clearly, actively listen to others, and respond with understanding and respect</w:t>
            </w:r>
          </w:p>
        </w:tc>
        <w:sdt>
          <w:sdtPr>
            <w:rPr>
              <w:rFonts w:ascii="Public Sans" w:hAnsi="Public Sans"/>
              <w:sz w:val="22"/>
              <w:szCs w:val="22"/>
            </w:rPr>
            <w:id w:val="1764482467"/>
            <w:placeholder>
              <w:docPart w:val="B6EA300D5D7946C7BD7EA9F4C04DD8ED"/>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140017A4"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5AF790E8" w14:textId="77777777" w:rsidTr="00114DE7">
        <w:tblPrEx>
          <w:tblBorders>
            <w:top w:val="single" w:sz="8" w:space="0" w:color="auto"/>
            <w:bottom w:val="single" w:sz="8" w:space="0" w:color="BCBEC0"/>
          </w:tblBorders>
        </w:tblPrEx>
        <w:tc>
          <w:tcPr>
            <w:tcW w:w="1470" w:type="dxa"/>
            <w:vMerge/>
          </w:tcPr>
          <w:p w14:paraId="6D958BBD" w14:textId="77777777" w:rsidR="00D03041" w:rsidRPr="00AC49D1" w:rsidRDefault="00D03041" w:rsidP="00114DE7">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1D1EC9C6"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sz w:val="22"/>
                <w:szCs w:val="22"/>
              </w:rPr>
              <w:t>Work Collaboratively</w:t>
            </w:r>
          </w:p>
        </w:tc>
        <w:tc>
          <w:tcPr>
            <w:tcW w:w="4967" w:type="dxa"/>
            <w:tcBorders>
              <w:top w:val="single" w:sz="4" w:space="0" w:color="D9D9D9" w:themeColor="background1" w:themeShade="D9"/>
              <w:bottom w:val="single" w:sz="4" w:space="0" w:color="D9D9D9" w:themeColor="background1" w:themeShade="D9"/>
            </w:tcBorders>
          </w:tcPr>
          <w:p w14:paraId="412F6B00"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Collaborate with others and value their contribution</w:t>
            </w:r>
          </w:p>
        </w:tc>
        <w:sdt>
          <w:sdtPr>
            <w:rPr>
              <w:rFonts w:ascii="Public Sans" w:hAnsi="Public Sans"/>
              <w:sz w:val="22"/>
              <w:szCs w:val="22"/>
            </w:rPr>
            <w:id w:val="261649240"/>
            <w:placeholder>
              <w:docPart w:val="340743DBF9F2422A92146507B19ADD75"/>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328B012"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7C32F32B" w14:textId="77777777" w:rsidTr="00114DE7">
        <w:tblPrEx>
          <w:tblBorders>
            <w:top w:val="single" w:sz="8" w:space="0" w:color="auto"/>
            <w:bottom w:val="single" w:sz="8" w:space="0" w:color="BCBEC0"/>
          </w:tblBorders>
        </w:tblPrEx>
        <w:tc>
          <w:tcPr>
            <w:tcW w:w="1470" w:type="dxa"/>
            <w:vMerge/>
          </w:tcPr>
          <w:p w14:paraId="667F0379" w14:textId="77777777" w:rsidR="00D03041" w:rsidRPr="00AC49D1" w:rsidRDefault="00D03041" w:rsidP="00114DE7">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31B52814" w14:textId="77777777" w:rsidR="00D03041" w:rsidRPr="00AC49D1" w:rsidRDefault="00D03041" w:rsidP="000B345E">
            <w:pPr>
              <w:pStyle w:val="TableText"/>
              <w:rPr>
                <w:rFonts w:ascii="Public Sans" w:hAnsi="Public Sans" w:cstheme="minorHAnsi"/>
                <w:sz w:val="22"/>
                <w:szCs w:val="22"/>
              </w:rPr>
            </w:pPr>
            <w:r w:rsidRPr="00AC49D1">
              <w:rPr>
                <w:rFonts w:ascii="Public Sans" w:hAnsi="Public Sans" w:cstheme="minorHAnsi"/>
                <w:bCs/>
                <w:sz w:val="22"/>
                <w:szCs w:val="22"/>
              </w:rPr>
              <w:t>Influence and Negotiate</w:t>
            </w:r>
          </w:p>
        </w:tc>
        <w:tc>
          <w:tcPr>
            <w:tcW w:w="4967" w:type="dxa"/>
            <w:tcBorders>
              <w:top w:val="single" w:sz="4" w:space="0" w:color="D9D9D9" w:themeColor="background1" w:themeShade="D9"/>
              <w:bottom w:val="single" w:sz="4" w:space="0" w:color="D9D9D9" w:themeColor="background1" w:themeShade="D9"/>
            </w:tcBorders>
          </w:tcPr>
          <w:p w14:paraId="0DCF490E"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Gain consensus and commitment from others, and resolve issues and conflicts</w:t>
            </w:r>
          </w:p>
        </w:tc>
        <w:sdt>
          <w:sdtPr>
            <w:rPr>
              <w:rFonts w:ascii="Public Sans" w:hAnsi="Public Sans"/>
              <w:sz w:val="22"/>
              <w:szCs w:val="22"/>
            </w:rPr>
            <w:id w:val="1319853529"/>
            <w:placeholder>
              <w:docPart w:val="72CB8E36892C4C1A8A5DA2F89616940E"/>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643263FE" w14:textId="77777777" w:rsidR="00D03041" w:rsidRPr="00AC49D1" w:rsidRDefault="00D03041" w:rsidP="000B345E">
                <w:pPr>
                  <w:pStyle w:val="TableText"/>
                  <w:rPr>
                    <w:rFonts w:ascii="Public Sans" w:hAnsi="Public Sans"/>
                    <w:sz w:val="22"/>
                    <w:szCs w:val="22"/>
                  </w:rPr>
                </w:pPr>
                <w:r w:rsidRPr="00AC49D1">
                  <w:rPr>
                    <w:rFonts w:ascii="Public Sans" w:hAnsi="Public Sans"/>
                    <w:sz w:val="22"/>
                    <w:szCs w:val="22"/>
                  </w:rPr>
                  <w:t>Foundational</w:t>
                </w:r>
              </w:p>
            </w:tc>
          </w:sdtContent>
        </w:sdt>
      </w:tr>
      <w:tr w:rsidR="00114DE7" w:rsidRPr="00AC49D1" w14:paraId="400EF582" w14:textId="77777777" w:rsidTr="00114DE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49A7A80A" w14:textId="77777777" w:rsidR="00114DE7" w:rsidRPr="00AC49D1" w:rsidRDefault="00114DE7" w:rsidP="00114DE7">
            <w:pPr>
              <w:keepNext/>
              <w:rPr>
                <w:rFonts w:ascii="Public Sans" w:hAnsi="Public Sans"/>
                <w:noProof/>
                <w:szCs w:val="22"/>
                <w:lang w:eastAsia="en-AU"/>
              </w:rPr>
            </w:pPr>
            <w:r w:rsidRPr="00AC49D1">
              <w:rPr>
                <w:rFonts w:ascii="Public Sans" w:hAnsi="Public Sans"/>
                <w:noProof/>
                <w:szCs w:val="22"/>
                <w:lang w:eastAsia="en-AU"/>
              </w:rPr>
              <w:drawing>
                <wp:inline distT="0" distB="0" distL="0" distR="0" wp14:anchorId="4593C054" wp14:editId="5046281D">
                  <wp:extent cx="855980" cy="855980"/>
                  <wp:effectExtent l="0" t="0" r="1270" b="1270"/>
                  <wp:docPr id="9" name="Picture 9" descr="Result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ults.jpg" descr="Results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5980" cy="85598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3FE6655E" w14:textId="77777777" w:rsidR="00114DE7" w:rsidRPr="00AC49D1" w:rsidRDefault="00114DE7" w:rsidP="00114DE7">
            <w:pPr>
              <w:rPr>
                <w:rFonts w:ascii="Public Sans" w:hAnsi="Public Sans" w:cstheme="minorHAnsi"/>
                <w:szCs w:val="22"/>
              </w:rPr>
            </w:pPr>
          </w:p>
        </w:tc>
        <w:tc>
          <w:tcPr>
            <w:tcW w:w="4967" w:type="dxa"/>
            <w:tcBorders>
              <w:top w:val="single" w:sz="4" w:space="0" w:color="auto"/>
              <w:bottom w:val="nil"/>
            </w:tcBorders>
            <w:shd w:val="clear" w:color="auto" w:fill="F2F2F2" w:themeFill="background1" w:themeFillShade="F2"/>
          </w:tcPr>
          <w:p w14:paraId="04CBA9E8" w14:textId="77777777" w:rsidR="00114DE7" w:rsidRPr="00AC49D1" w:rsidRDefault="00114DE7" w:rsidP="00114DE7">
            <w:pPr>
              <w:pStyle w:val="TableText"/>
              <w:keepNext/>
              <w:rPr>
                <w:rFonts w:ascii="Public Sans" w:hAnsi="Public Sans" w:cstheme="minorHAnsi"/>
                <w:sz w:val="22"/>
                <w:szCs w:val="22"/>
              </w:rPr>
            </w:pPr>
          </w:p>
        </w:tc>
        <w:tc>
          <w:tcPr>
            <w:tcW w:w="1843" w:type="dxa"/>
            <w:tcBorders>
              <w:top w:val="single" w:sz="4" w:space="0" w:color="auto"/>
              <w:bottom w:val="nil"/>
            </w:tcBorders>
            <w:shd w:val="clear" w:color="auto" w:fill="F2F2F2" w:themeFill="background1" w:themeFillShade="F2"/>
          </w:tcPr>
          <w:p w14:paraId="1441EC32" w14:textId="77777777" w:rsidR="00114DE7" w:rsidRPr="00AC49D1" w:rsidRDefault="00114DE7" w:rsidP="00114DE7">
            <w:pPr>
              <w:pStyle w:val="TableText"/>
              <w:keepNext/>
              <w:rPr>
                <w:rFonts w:ascii="Public Sans" w:hAnsi="Public Sans" w:cstheme="minorHAnsi"/>
                <w:sz w:val="22"/>
                <w:szCs w:val="22"/>
              </w:rPr>
            </w:pPr>
          </w:p>
        </w:tc>
      </w:tr>
      <w:tr w:rsidR="00D03041" w:rsidRPr="00AC49D1" w14:paraId="7D1BD701" w14:textId="77777777" w:rsidTr="00114DE7">
        <w:tblPrEx>
          <w:tblBorders>
            <w:top w:val="single" w:sz="8" w:space="0" w:color="auto"/>
            <w:bottom w:val="single" w:sz="8" w:space="0" w:color="BCBEC0"/>
          </w:tblBorders>
        </w:tblPrEx>
        <w:tc>
          <w:tcPr>
            <w:tcW w:w="1470" w:type="dxa"/>
            <w:vMerge/>
          </w:tcPr>
          <w:p w14:paraId="18ED50AC" w14:textId="77777777" w:rsidR="00D03041" w:rsidRPr="00AC49D1" w:rsidRDefault="00D03041" w:rsidP="00114DE7">
            <w:pPr>
              <w:keepNext/>
              <w:rPr>
                <w:rFonts w:ascii="Public Sans" w:hAnsi="Public Sans" w:cstheme="minorHAnsi"/>
                <w:szCs w:val="22"/>
              </w:rPr>
            </w:pPr>
          </w:p>
        </w:tc>
        <w:tc>
          <w:tcPr>
            <w:tcW w:w="2409" w:type="dxa"/>
            <w:tcBorders>
              <w:top w:val="nil"/>
              <w:bottom w:val="single" w:sz="4" w:space="0" w:color="D9D9D9" w:themeColor="background1" w:themeShade="D9"/>
            </w:tcBorders>
          </w:tcPr>
          <w:p w14:paraId="633CA528"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sz w:val="22"/>
                <w:szCs w:val="22"/>
              </w:rPr>
              <w:t>Deliver Results</w:t>
            </w:r>
          </w:p>
        </w:tc>
        <w:tc>
          <w:tcPr>
            <w:tcW w:w="4967" w:type="dxa"/>
            <w:tcBorders>
              <w:top w:val="nil"/>
              <w:bottom w:val="single" w:sz="4" w:space="0" w:color="D9D9D9" w:themeColor="background1" w:themeShade="D9"/>
            </w:tcBorders>
          </w:tcPr>
          <w:p w14:paraId="2898E518"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Achieve results through the efficient use of resources and a commitment to quality outcomes</w:t>
            </w:r>
          </w:p>
        </w:tc>
        <w:sdt>
          <w:sdtPr>
            <w:rPr>
              <w:rFonts w:ascii="Public Sans" w:hAnsi="Public Sans"/>
              <w:sz w:val="22"/>
              <w:szCs w:val="22"/>
            </w:rPr>
            <w:id w:val="-1860659001"/>
            <w:placeholder>
              <w:docPart w:val="F59CF597C62940478A58446FA4B838A6"/>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bottom w:val="single" w:sz="4" w:space="0" w:color="D9D9D9" w:themeColor="background1" w:themeShade="D9"/>
                </w:tcBorders>
              </w:tcPr>
              <w:p w14:paraId="0C99A356"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3E5D9127" w14:textId="77777777" w:rsidTr="00114DE7">
        <w:tblPrEx>
          <w:tblBorders>
            <w:top w:val="single" w:sz="8" w:space="0" w:color="auto"/>
            <w:bottom w:val="single" w:sz="8" w:space="0" w:color="BCBEC0"/>
          </w:tblBorders>
        </w:tblPrEx>
        <w:tc>
          <w:tcPr>
            <w:tcW w:w="1470" w:type="dxa"/>
            <w:vMerge/>
          </w:tcPr>
          <w:p w14:paraId="30144D7B" w14:textId="77777777" w:rsidR="00D03041" w:rsidRPr="00AC49D1" w:rsidRDefault="00D03041" w:rsidP="00114DE7">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15ED34F0" w14:textId="77777777" w:rsidR="00D03041" w:rsidRPr="00AC49D1" w:rsidRDefault="00D03041" w:rsidP="000B345E">
            <w:pPr>
              <w:pStyle w:val="TableText"/>
              <w:keepNext/>
              <w:rPr>
                <w:rFonts w:ascii="Public Sans" w:hAnsi="Public Sans" w:cstheme="minorHAnsi"/>
                <w:sz w:val="22"/>
                <w:szCs w:val="22"/>
              </w:rPr>
            </w:pPr>
            <w:r w:rsidRPr="00AC49D1">
              <w:rPr>
                <w:rFonts w:ascii="Public Sans" w:hAnsi="Public Sans" w:cstheme="minorHAnsi"/>
                <w:bCs/>
                <w:sz w:val="22"/>
                <w:szCs w:val="22"/>
              </w:rPr>
              <w:t>Plan and Prioritise</w:t>
            </w:r>
          </w:p>
        </w:tc>
        <w:tc>
          <w:tcPr>
            <w:tcW w:w="4967" w:type="dxa"/>
            <w:tcBorders>
              <w:top w:val="single" w:sz="4" w:space="0" w:color="D9D9D9" w:themeColor="background1" w:themeShade="D9"/>
              <w:bottom w:val="single" w:sz="4" w:space="0" w:color="D9D9D9" w:themeColor="background1" w:themeShade="D9"/>
            </w:tcBorders>
          </w:tcPr>
          <w:p w14:paraId="48149914"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Plan to achieve priority outcomes and respond flexibly to changing circumstances</w:t>
            </w:r>
          </w:p>
        </w:tc>
        <w:sdt>
          <w:sdtPr>
            <w:rPr>
              <w:rFonts w:ascii="Public Sans" w:hAnsi="Public Sans"/>
              <w:sz w:val="22"/>
              <w:szCs w:val="22"/>
            </w:rPr>
            <w:id w:val="1944034340"/>
            <w:placeholder>
              <w:docPart w:val="307C086CB2A94F09A7600ABBEBE4CA44"/>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9416F74" w14:textId="77777777" w:rsidR="00D03041" w:rsidRPr="00AC49D1" w:rsidRDefault="00D03041" w:rsidP="000B345E">
                <w:pPr>
                  <w:pStyle w:val="TableText"/>
                  <w:keepNext/>
                  <w:rPr>
                    <w:rFonts w:ascii="Public Sans" w:hAnsi="Public Sans"/>
                    <w:sz w:val="22"/>
                    <w:szCs w:val="22"/>
                  </w:rPr>
                </w:pPr>
                <w:r w:rsidRPr="00AC49D1">
                  <w:rPr>
                    <w:rFonts w:ascii="Public Sans" w:hAnsi="Public Sans"/>
                    <w:sz w:val="22"/>
                    <w:szCs w:val="22"/>
                  </w:rPr>
                  <w:t>Foundational</w:t>
                </w:r>
              </w:p>
            </w:tc>
          </w:sdtContent>
        </w:sdt>
      </w:tr>
      <w:tr w:rsidR="00D03041" w:rsidRPr="00AC49D1" w14:paraId="6C2C1B88" w14:textId="77777777" w:rsidTr="00114DE7">
        <w:tblPrEx>
          <w:tblBorders>
            <w:top w:val="single" w:sz="8" w:space="0" w:color="auto"/>
            <w:bottom w:val="single" w:sz="8" w:space="0" w:color="BCBEC0"/>
          </w:tblBorders>
        </w:tblPrEx>
        <w:tc>
          <w:tcPr>
            <w:tcW w:w="1470" w:type="dxa"/>
            <w:vMerge/>
          </w:tcPr>
          <w:p w14:paraId="2696611B" w14:textId="77777777" w:rsidR="00D03041" w:rsidRPr="00AC49D1" w:rsidRDefault="00D03041" w:rsidP="00114DE7">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tcBorders>
          </w:tcPr>
          <w:p w14:paraId="72181DC6" w14:textId="77777777" w:rsidR="00D03041" w:rsidRPr="00AC49D1" w:rsidRDefault="00D03041" w:rsidP="000B345E">
            <w:pPr>
              <w:pStyle w:val="TableText"/>
              <w:rPr>
                <w:rFonts w:ascii="Public Sans" w:hAnsi="Public Sans" w:cstheme="minorHAnsi"/>
                <w:sz w:val="22"/>
                <w:szCs w:val="22"/>
              </w:rPr>
            </w:pPr>
            <w:r w:rsidRPr="00AC49D1">
              <w:rPr>
                <w:rFonts w:ascii="Public Sans" w:hAnsi="Public Sans" w:cstheme="minorHAnsi"/>
                <w:sz w:val="22"/>
                <w:szCs w:val="22"/>
              </w:rPr>
              <w:t>Demonstrate Accountability</w:t>
            </w:r>
          </w:p>
        </w:tc>
        <w:tc>
          <w:tcPr>
            <w:tcW w:w="4967" w:type="dxa"/>
            <w:tcBorders>
              <w:top w:val="single" w:sz="4" w:space="0" w:color="D9D9D9" w:themeColor="background1" w:themeShade="D9"/>
              <w:bottom w:val="single" w:sz="4" w:space="0" w:color="D9D9D9" w:themeColor="background1" w:themeShade="D9"/>
            </w:tcBorders>
          </w:tcPr>
          <w:p w14:paraId="223B3463" w14:textId="77777777" w:rsidR="00D03041" w:rsidRPr="00AC49D1" w:rsidRDefault="00D03041" w:rsidP="000B345E">
            <w:pPr>
              <w:rPr>
                <w:rFonts w:ascii="Public Sans" w:hAnsi="Public Sans" w:cstheme="minorHAnsi"/>
                <w:szCs w:val="22"/>
              </w:rPr>
            </w:pPr>
            <w:r w:rsidRPr="00AC49D1">
              <w:rPr>
                <w:rFonts w:ascii="Public Sans" w:hAnsi="Public Sans" w:cstheme="minorHAnsi"/>
                <w:szCs w:val="22"/>
              </w:rPr>
              <w:t>Be proactive and responsible for own actions, and adhere to legislation, policy and guidelines</w:t>
            </w:r>
          </w:p>
        </w:tc>
        <w:sdt>
          <w:sdtPr>
            <w:rPr>
              <w:rFonts w:ascii="Public Sans" w:hAnsi="Public Sans"/>
              <w:sz w:val="22"/>
              <w:szCs w:val="22"/>
            </w:rPr>
            <w:id w:val="1978419271"/>
            <w:placeholder>
              <w:docPart w:val="5EC95682DD6A4421AAE04B73BEC76CBB"/>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bottom w:val="single" w:sz="4" w:space="0" w:color="D9D9D9" w:themeColor="background1" w:themeShade="D9"/>
                </w:tcBorders>
              </w:tcPr>
              <w:p w14:paraId="54556C64" w14:textId="77777777" w:rsidR="00D03041" w:rsidRPr="00AC49D1" w:rsidRDefault="00D03041" w:rsidP="000B345E">
                <w:pPr>
                  <w:pStyle w:val="TableText"/>
                  <w:rPr>
                    <w:rFonts w:ascii="Public Sans" w:hAnsi="Public Sans"/>
                    <w:sz w:val="22"/>
                    <w:szCs w:val="22"/>
                  </w:rPr>
                </w:pPr>
                <w:r w:rsidRPr="00AC49D1">
                  <w:rPr>
                    <w:rFonts w:ascii="Public Sans" w:hAnsi="Public Sans"/>
                    <w:sz w:val="22"/>
                    <w:szCs w:val="22"/>
                  </w:rPr>
                  <w:t>Foundational</w:t>
                </w:r>
              </w:p>
            </w:tc>
          </w:sdtContent>
        </w:sdt>
      </w:tr>
      <w:tr w:rsidR="00114DE7" w:rsidRPr="00AC49D1" w14:paraId="6F3BC05C" w14:textId="77777777" w:rsidTr="00114DE7">
        <w:tblPrEx>
          <w:tblBorders>
            <w:top w:val="single" w:sz="8" w:space="0" w:color="auto"/>
            <w:bottom w:val="single" w:sz="8" w:space="0" w:color="BCBEC0"/>
          </w:tblBorders>
        </w:tblPrEx>
        <w:tc>
          <w:tcPr>
            <w:tcW w:w="1470" w:type="dxa"/>
            <w:vMerge w:val="restart"/>
            <w:tcBorders>
              <w:top w:val="single" w:sz="4" w:space="0" w:color="auto"/>
            </w:tcBorders>
            <w:shd w:val="clear" w:color="auto" w:fill="F2F2F2" w:themeFill="background1" w:themeFillShade="F2"/>
          </w:tcPr>
          <w:p w14:paraId="73291D20" w14:textId="77777777" w:rsidR="00114DE7" w:rsidRPr="00AC49D1" w:rsidRDefault="00114DE7" w:rsidP="00114DE7">
            <w:pPr>
              <w:keepNext/>
              <w:rPr>
                <w:rFonts w:ascii="Public Sans" w:hAnsi="Public Sans" w:cstheme="minorHAnsi"/>
                <w:szCs w:val="22"/>
              </w:rPr>
            </w:pPr>
            <w:r w:rsidRPr="00AC49D1">
              <w:rPr>
                <w:rFonts w:ascii="Public Sans" w:hAnsi="Public Sans"/>
                <w:noProof/>
                <w:szCs w:val="22"/>
                <w:lang w:eastAsia="en-AU"/>
              </w:rPr>
              <w:drawing>
                <wp:inline distT="0" distB="0" distL="0" distR="0" wp14:anchorId="2E7DB2F5" wp14:editId="35A0190A">
                  <wp:extent cx="848360" cy="848360"/>
                  <wp:effectExtent l="0" t="0" r="8890" b="8890"/>
                  <wp:docPr id="11" name="Picture 11" descr="Business Enabl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siness-enablers.jpg" descr="Business Enablers 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48360" cy="848360"/>
                          </a:xfrm>
                          <a:prstGeom prst="rect">
                            <a:avLst/>
                          </a:prstGeom>
                          <a:noFill/>
                          <a:ln>
                            <a:noFill/>
                          </a:ln>
                        </pic:spPr>
                      </pic:pic>
                    </a:graphicData>
                  </a:graphic>
                </wp:inline>
              </w:drawing>
            </w:r>
          </w:p>
        </w:tc>
        <w:tc>
          <w:tcPr>
            <w:tcW w:w="2409" w:type="dxa"/>
            <w:tcBorders>
              <w:top w:val="single" w:sz="4" w:space="0" w:color="auto"/>
              <w:bottom w:val="nil"/>
            </w:tcBorders>
            <w:shd w:val="clear" w:color="auto" w:fill="F2F2F2" w:themeFill="background1" w:themeFillShade="F2"/>
          </w:tcPr>
          <w:p w14:paraId="0B4F440C" w14:textId="77777777" w:rsidR="00114DE7" w:rsidRPr="00AC49D1" w:rsidRDefault="00114DE7" w:rsidP="00114DE7">
            <w:pPr>
              <w:pStyle w:val="TableText"/>
              <w:keepNext/>
              <w:rPr>
                <w:rFonts w:ascii="Public Sans" w:hAnsi="Public Sans" w:cstheme="minorHAnsi"/>
                <w:sz w:val="22"/>
                <w:szCs w:val="22"/>
              </w:rPr>
            </w:pPr>
          </w:p>
        </w:tc>
        <w:tc>
          <w:tcPr>
            <w:tcW w:w="4967" w:type="dxa"/>
            <w:tcBorders>
              <w:top w:val="single" w:sz="4" w:space="0" w:color="auto"/>
              <w:bottom w:val="nil"/>
            </w:tcBorders>
            <w:shd w:val="clear" w:color="auto" w:fill="F2F2F2" w:themeFill="background1" w:themeFillShade="F2"/>
          </w:tcPr>
          <w:p w14:paraId="7AF237BA" w14:textId="77777777" w:rsidR="00114DE7" w:rsidRPr="00AC49D1" w:rsidRDefault="00114DE7" w:rsidP="00114DE7">
            <w:pPr>
              <w:rPr>
                <w:rFonts w:ascii="Public Sans" w:hAnsi="Public Sans" w:cstheme="minorHAnsi"/>
                <w:szCs w:val="22"/>
              </w:rPr>
            </w:pPr>
          </w:p>
        </w:tc>
        <w:tc>
          <w:tcPr>
            <w:tcW w:w="1843" w:type="dxa"/>
            <w:tcBorders>
              <w:top w:val="single" w:sz="4" w:space="0" w:color="auto"/>
              <w:bottom w:val="nil"/>
            </w:tcBorders>
            <w:shd w:val="clear" w:color="auto" w:fill="F2F2F2" w:themeFill="background1" w:themeFillShade="F2"/>
          </w:tcPr>
          <w:p w14:paraId="3950E3B1" w14:textId="77777777" w:rsidR="00114DE7" w:rsidRPr="00AC49D1" w:rsidRDefault="00114DE7" w:rsidP="00114DE7">
            <w:pPr>
              <w:pStyle w:val="TableText"/>
              <w:keepNext/>
              <w:rPr>
                <w:rFonts w:ascii="Public Sans" w:hAnsi="Public Sans" w:cstheme="minorHAnsi"/>
                <w:sz w:val="22"/>
                <w:szCs w:val="22"/>
              </w:rPr>
            </w:pPr>
          </w:p>
        </w:tc>
      </w:tr>
      <w:tr w:rsidR="00114DE7" w:rsidRPr="00AC49D1" w14:paraId="3561BE2E" w14:textId="77777777" w:rsidTr="00114DE7">
        <w:tblPrEx>
          <w:tblBorders>
            <w:top w:val="single" w:sz="8" w:space="0" w:color="auto"/>
            <w:bottom w:val="single" w:sz="8" w:space="0" w:color="BCBEC0"/>
          </w:tblBorders>
        </w:tblPrEx>
        <w:tc>
          <w:tcPr>
            <w:tcW w:w="1470" w:type="dxa"/>
            <w:vMerge/>
          </w:tcPr>
          <w:p w14:paraId="624F7910" w14:textId="77777777" w:rsidR="00114DE7" w:rsidRPr="00AC49D1" w:rsidRDefault="00114DE7" w:rsidP="00114DE7">
            <w:pPr>
              <w:keepNext/>
              <w:rPr>
                <w:rFonts w:ascii="Public Sans" w:hAnsi="Public Sans" w:cstheme="minorHAnsi"/>
                <w:szCs w:val="22"/>
              </w:rPr>
            </w:pPr>
          </w:p>
        </w:tc>
        <w:tc>
          <w:tcPr>
            <w:tcW w:w="2409" w:type="dxa"/>
            <w:tcBorders>
              <w:top w:val="nil"/>
              <w:bottom w:val="single" w:sz="4" w:space="0" w:color="D9D9D9" w:themeColor="background1" w:themeShade="D9"/>
              <w:right w:val="nil"/>
            </w:tcBorders>
          </w:tcPr>
          <w:p w14:paraId="1DE44D88" w14:textId="77777777" w:rsidR="00114DE7" w:rsidRPr="00AC49D1" w:rsidRDefault="00114DE7" w:rsidP="00114DE7">
            <w:pPr>
              <w:pStyle w:val="TableText"/>
              <w:keepNext/>
              <w:rPr>
                <w:rFonts w:ascii="Public Sans" w:hAnsi="Public Sans" w:cstheme="minorHAnsi"/>
                <w:sz w:val="22"/>
                <w:szCs w:val="22"/>
              </w:rPr>
            </w:pPr>
            <w:r w:rsidRPr="00AC49D1">
              <w:rPr>
                <w:rFonts w:ascii="Public Sans" w:hAnsi="Public Sans" w:cstheme="minorHAnsi"/>
                <w:sz w:val="22"/>
                <w:szCs w:val="22"/>
              </w:rPr>
              <w:t>Finance</w:t>
            </w:r>
          </w:p>
        </w:tc>
        <w:tc>
          <w:tcPr>
            <w:tcW w:w="4967" w:type="dxa"/>
            <w:tcBorders>
              <w:top w:val="nil"/>
              <w:left w:val="nil"/>
              <w:bottom w:val="single" w:sz="4" w:space="0" w:color="D9D9D9" w:themeColor="background1" w:themeShade="D9"/>
              <w:right w:val="nil"/>
            </w:tcBorders>
          </w:tcPr>
          <w:p w14:paraId="5A7F1167" w14:textId="77777777" w:rsidR="00114DE7" w:rsidRPr="00AC49D1" w:rsidRDefault="00114DE7" w:rsidP="00114DE7">
            <w:pPr>
              <w:rPr>
                <w:rFonts w:ascii="Public Sans" w:hAnsi="Public Sans" w:cstheme="minorHAnsi"/>
                <w:szCs w:val="22"/>
              </w:rPr>
            </w:pPr>
            <w:r w:rsidRPr="00AC49D1">
              <w:rPr>
                <w:rFonts w:ascii="Public Sans" w:hAnsi="Public Sans" w:cstheme="minorHAnsi"/>
                <w:szCs w:val="22"/>
              </w:rPr>
              <w:t>Understand and apply financial processes to achieve value for money and minimise financial risk</w:t>
            </w:r>
          </w:p>
        </w:tc>
        <w:sdt>
          <w:sdtPr>
            <w:rPr>
              <w:rFonts w:ascii="Public Sans" w:hAnsi="Public Sans"/>
              <w:sz w:val="22"/>
              <w:szCs w:val="22"/>
            </w:rPr>
            <w:id w:val="-1916306377"/>
            <w:placeholder>
              <w:docPart w:val="DE1A259DEC4F40D1A346072720D14448"/>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nil"/>
                  <w:left w:val="nil"/>
                  <w:bottom w:val="single" w:sz="4" w:space="0" w:color="D9D9D9" w:themeColor="background1" w:themeShade="D9"/>
                </w:tcBorders>
              </w:tcPr>
              <w:p w14:paraId="57CB82B2" w14:textId="77777777" w:rsidR="00114DE7" w:rsidRPr="00AC49D1" w:rsidRDefault="00114DE7" w:rsidP="00114DE7">
                <w:pPr>
                  <w:pStyle w:val="TableText"/>
                  <w:keepNext/>
                  <w:rPr>
                    <w:rFonts w:ascii="Public Sans" w:hAnsi="Public Sans"/>
                    <w:sz w:val="22"/>
                    <w:szCs w:val="22"/>
                  </w:rPr>
                </w:pPr>
                <w:r w:rsidRPr="00AC49D1">
                  <w:rPr>
                    <w:rFonts w:ascii="Public Sans" w:hAnsi="Public Sans"/>
                    <w:sz w:val="22"/>
                    <w:szCs w:val="22"/>
                  </w:rPr>
                  <w:t>Foundational</w:t>
                </w:r>
              </w:p>
            </w:tc>
          </w:sdtContent>
        </w:sdt>
      </w:tr>
      <w:tr w:rsidR="00114DE7" w:rsidRPr="00AC49D1" w14:paraId="69F846A0" w14:textId="77777777" w:rsidTr="00114DE7">
        <w:tblPrEx>
          <w:tblBorders>
            <w:top w:val="single" w:sz="8" w:space="0" w:color="auto"/>
            <w:bottom w:val="single" w:sz="8" w:space="0" w:color="BCBEC0"/>
          </w:tblBorders>
        </w:tblPrEx>
        <w:tc>
          <w:tcPr>
            <w:tcW w:w="1470" w:type="dxa"/>
            <w:vMerge/>
          </w:tcPr>
          <w:p w14:paraId="01C9CA8C" w14:textId="77777777" w:rsidR="00114DE7" w:rsidRPr="00AC49D1" w:rsidRDefault="00114DE7" w:rsidP="00114DE7">
            <w:pPr>
              <w:keepNext/>
              <w:rPr>
                <w:rFonts w:ascii="Public Sans" w:hAnsi="Public Sans" w:cstheme="minorHAnsi"/>
                <w:szCs w:val="22"/>
              </w:rPr>
            </w:pPr>
          </w:p>
        </w:tc>
        <w:tc>
          <w:tcPr>
            <w:tcW w:w="2409" w:type="dxa"/>
            <w:tcBorders>
              <w:top w:val="single" w:sz="4" w:space="0" w:color="D9D9D9" w:themeColor="background1" w:themeShade="D9"/>
              <w:bottom w:val="single" w:sz="4" w:space="0" w:color="D9D9D9" w:themeColor="background1" w:themeShade="D9"/>
              <w:right w:val="nil"/>
            </w:tcBorders>
          </w:tcPr>
          <w:p w14:paraId="356C1C8D" w14:textId="77777777" w:rsidR="00114DE7" w:rsidRPr="00AC49D1" w:rsidRDefault="00114DE7" w:rsidP="00114DE7">
            <w:pPr>
              <w:pStyle w:val="TableText"/>
              <w:keepNext/>
              <w:rPr>
                <w:rFonts w:ascii="Public Sans" w:hAnsi="Public Sans" w:cstheme="minorHAnsi"/>
                <w:sz w:val="22"/>
                <w:szCs w:val="22"/>
              </w:rPr>
            </w:pPr>
            <w:r w:rsidRPr="00AC49D1">
              <w:rPr>
                <w:rFonts w:ascii="Public Sans" w:hAnsi="Public Sans" w:cstheme="minorHAnsi"/>
                <w:sz w:val="22"/>
                <w:szCs w:val="22"/>
              </w:rPr>
              <w:t>Procurement and Contract Management</w:t>
            </w:r>
          </w:p>
        </w:tc>
        <w:tc>
          <w:tcPr>
            <w:tcW w:w="4967" w:type="dxa"/>
            <w:tcBorders>
              <w:top w:val="single" w:sz="4" w:space="0" w:color="D9D9D9" w:themeColor="background1" w:themeShade="D9"/>
              <w:left w:val="nil"/>
              <w:bottom w:val="single" w:sz="4" w:space="0" w:color="D9D9D9" w:themeColor="background1" w:themeShade="D9"/>
              <w:right w:val="nil"/>
            </w:tcBorders>
          </w:tcPr>
          <w:p w14:paraId="0F900FD7" w14:textId="77777777" w:rsidR="00114DE7" w:rsidRPr="00AC49D1" w:rsidRDefault="00114DE7" w:rsidP="00114DE7">
            <w:pPr>
              <w:rPr>
                <w:rFonts w:ascii="Public Sans" w:hAnsi="Public Sans" w:cstheme="minorHAnsi"/>
                <w:szCs w:val="22"/>
              </w:rPr>
            </w:pPr>
            <w:r w:rsidRPr="00AC49D1">
              <w:rPr>
                <w:rFonts w:ascii="Public Sans" w:hAnsi="Public Sans" w:cstheme="minorHAnsi"/>
                <w:szCs w:val="22"/>
              </w:rPr>
              <w:t>Understand and apply procurement processes to ensure effective purchasing and contract performance</w:t>
            </w:r>
          </w:p>
        </w:tc>
        <w:sdt>
          <w:sdtPr>
            <w:rPr>
              <w:rFonts w:ascii="Public Sans" w:hAnsi="Public Sans"/>
              <w:sz w:val="22"/>
              <w:szCs w:val="22"/>
            </w:rPr>
            <w:id w:val="-1359264302"/>
            <w:placeholder>
              <w:docPart w:val="09CA57DB502A44CAA9E3DF479407F290"/>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left w:val="nil"/>
                  <w:bottom w:val="single" w:sz="4" w:space="0" w:color="D9D9D9" w:themeColor="background1" w:themeShade="D9"/>
                </w:tcBorders>
              </w:tcPr>
              <w:p w14:paraId="24BC6195" w14:textId="77777777" w:rsidR="00114DE7" w:rsidRPr="00AC49D1" w:rsidRDefault="00114DE7" w:rsidP="00114DE7">
                <w:pPr>
                  <w:pStyle w:val="TableText"/>
                  <w:keepNext/>
                  <w:rPr>
                    <w:rFonts w:ascii="Public Sans" w:hAnsi="Public Sans"/>
                    <w:sz w:val="22"/>
                    <w:szCs w:val="22"/>
                  </w:rPr>
                </w:pPr>
                <w:r w:rsidRPr="00AC49D1">
                  <w:rPr>
                    <w:rFonts w:ascii="Public Sans" w:hAnsi="Public Sans"/>
                    <w:sz w:val="22"/>
                    <w:szCs w:val="22"/>
                  </w:rPr>
                  <w:t>Foundational</w:t>
                </w:r>
              </w:p>
            </w:tc>
          </w:sdtContent>
        </w:sdt>
      </w:tr>
      <w:tr w:rsidR="00114DE7" w:rsidRPr="00AC49D1" w14:paraId="69B85AF9" w14:textId="77777777" w:rsidTr="00114DE7">
        <w:tblPrEx>
          <w:tblBorders>
            <w:top w:val="single" w:sz="8" w:space="0" w:color="auto"/>
            <w:bottom w:val="single" w:sz="8" w:space="0" w:color="BCBEC0"/>
          </w:tblBorders>
        </w:tblPrEx>
        <w:tc>
          <w:tcPr>
            <w:tcW w:w="1470" w:type="dxa"/>
            <w:vMerge/>
            <w:tcBorders>
              <w:bottom w:val="single" w:sz="4" w:space="0" w:color="auto"/>
            </w:tcBorders>
          </w:tcPr>
          <w:p w14:paraId="74BA5C7C" w14:textId="77777777" w:rsidR="00114DE7" w:rsidRPr="00AC49D1" w:rsidRDefault="00114DE7" w:rsidP="00114DE7">
            <w:pPr>
              <w:rPr>
                <w:rFonts w:ascii="Public Sans" w:hAnsi="Public Sans" w:cstheme="minorHAnsi"/>
                <w:szCs w:val="22"/>
              </w:rPr>
            </w:pPr>
          </w:p>
        </w:tc>
        <w:tc>
          <w:tcPr>
            <w:tcW w:w="2409" w:type="dxa"/>
            <w:tcBorders>
              <w:top w:val="single" w:sz="4" w:space="0" w:color="D9D9D9" w:themeColor="background1" w:themeShade="D9"/>
              <w:bottom w:val="single" w:sz="4" w:space="0" w:color="auto"/>
              <w:right w:val="nil"/>
            </w:tcBorders>
          </w:tcPr>
          <w:p w14:paraId="2C7B049F" w14:textId="77777777" w:rsidR="00114DE7" w:rsidRPr="00AC49D1" w:rsidRDefault="00114DE7" w:rsidP="00114DE7">
            <w:pPr>
              <w:pStyle w:val="TableText"/>
              <w:rPr>
                <w:rFonts w:ascii="Public Sans" w:hAnsi="Public Sans" w:cstheme="minorHAnsi"/>
                <w:sz w:val="22"/>
                <w:szCs w:val="22"/>
              </w:rPr>
            </w:pPr>
            <w:r w:rsidRPr="00AC49D1">
              <w:rPr>
                <w:rFonts w:ascii="Public Sans" w:hAnsi="Public Sans" w:cstheme="minorHAnsi"/>
                <w:sz w:val="22"/>
                <w:szCs w:val="22"/>
              </w:rPr>
              <w:t>Project Management</w:t>
            </w:r>
          </w:p>
        </w:tc>
        <w:tc>
          <w:tcPr>
            <w:tcW w:w="4967" w:type="dxa"/>
            <w:tcBorders>
              <w:top w:val="single" w:sz="4" w:space="0" w:color="D9D9D9" w:themeColor="background1" w:themeShade="D9"/>
              <w:left w:val="nil"/>
              <w:bottom w:val="single" w:sz="4" w:space="0" w:color="auto"/>
              <w:right w:val="nil"/>
            </w:tcBorders>
          </w:tcPr>
          <w:p w14:paraId="066D201B" w14:textId="77777777" w:rsidR="00114DE7" w:rsidRPr="00AC49D1" w:rsidRDefault="00114DE7" w:rsidP="00114DE7">
            <w:pPr>
              <w:rPr>
                <w:rFonts w:ascii="Public Sans" w:hAnsi="Public Sans" w:cstheme="minorHAnsi"/>
                <w:szCs w:val="22"/>
              </w:rPr>
            </w:pPr>
            <w:r w:rsidRPr="00AC49D1">
              <w:rPr>
                <w:rFonts w:ascii="Public Sans" w:hAnsi="Public Sans" w:cstheme="minorHAnsi"/>
                <w:szCs w:val="22"/>
              </w:rPr>
              <w:t>Understand and apply effective project planning, coordination and control methods</w:t>
            </w:r>
          </w:p>
        </w:tc>
        <w:sdt>
          <w:sdtPr>
            <w:rPr>
              <w:rFonts w:ascii="Public Sans" w:hAnsi="Public Sans"/>
              <w:sz w:val="22"/>
              <w:szCs w:val="22"/>
            </w:rPr>
            <w:id w:val="-471127353"/>
            <w:placeholder>
              <w:docPart w:val="AE7F79642F444C02B06795B61FDC813A"/>
            </w:placeholder>
            <w:dropDownList>
              <w:listItem w:value="Choose an item."/>
              <w:listItem w:displayText="Foundational" w:value="Foundational"/>
              <w:listItem w:displayText="Intermediate" w:value="Intermediate"/>
              <w:listItem w:displayText="Adept" w:value="Adept"/>
              <w:listItem w:displayText="Advanced" w:value="Advanced"/>
              <w:listItem w:displayText="Highly Advanced" w:value="Highly Advanced"/>
            </w:dropDownList>
          </w:sdtPr>
          <w:sdtEndPr/>
          <w:sdtContent>
            <w:tc>
              <w:tcPr>
                <w:tcW w:w="1843" w:type="dxa"/>
                <w:tcBorders>
                  <w:top w:val="single" w:sz="4" w:space="0" w:color="D9D9D9" w:themeColor="background1" w:themeShade="D9"/>
                  <w:left w:val="nil"/>
                  <w:bottom w:val="single" w:sz="4" w:space="0" w:color="auto"/>
                </w:tcBorders>
              </w:tcPr>
              <w:p w14:paraId="23756535" w14:textId="77777777" w:rsidR="00114DE7" w:rsidRPr="00AC49D1" w:rsidRDefault="00114DE7" w:rsidP="00114DE7">
                <w:pPr>
                  <w:pStyle w:val="TableText"/>
                  <w:rPr>
                    <w:rFonts w:ascii="Public Sans" w:hAnsi="Public Sans"/>
                    <w:sz w:val="22"/>
                    <w:szCs w:val="22"/>
                  </w:rPr>
                </w:pPr>
                <w:r w:rsidRPr="00AC49D1">
                  <w:rPr>
                    <w:rFonts w:ascii="Public Sans" w:hAnsi="Public Sans"/>
                    <w:sz w:val="22"/>
                    <w:szCs w:val="22"/>
                  </w:rPr>
                  <w:t>Foundational</w:t>
                </w:r>
              </w:p>
            </w:tc>
          </w:sdtContent>
        </w:sdt>
      </w:tr>
    </w:tbl>
    <w:p w14:paraId="6086EF8D" w14:textId="77777777" w:rsidR="008D691E" w:rsidRPr="00AC49D1" w:rsidRDefault="008D691E" w:rsidP="008452E4">
      <w:pPr>
        <w:rPr>
          <w:rFonts w:ascii="Public Sans" w:hAnsi="Public Sans"/>
          <w:noProof/>
          <w:lang w:eastAsia="en-AU"/>
        </w:rPr>
      </w:pPr>
    </w:p>
    <w:sectPr w:rsidR="008D691E" w:rsidRPr="00AC49D1" w:rsidSect="00D03041">
      <w:footerReference w:type="default" r:id="rId13"/>
      <w:headerReference w:type="first" r:id="rId14"/>
      <w:footerReference w:type="first" r:id="rId15"/>
      <w:pgSz w:w="11906" w:h="16838"/>
      <w:pgMar w:top="1673" w:right="709" w:bottom="1276" w:left="709" w:header="703"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85639" w14:textId="77777777" w:rsidR="000B345E" w:rsidRDefault="000B345E" w:rsidP="00AC273D">
      <w:pPr>
        <w:spacing w:after="0" w:line="240" w:lineRule="auto"/>
      </w:pPr>
      <w:r>
        <w:separator/>
      </w:r>
    </w:p>
  </w:endnote>
  <w:endnote w:type="continuationSeparator" w:id="0">
    <w:p w14:paraId="4671F42F" w14:textId="77777777" w:rsidR="000B345E" w:rsidRDefault="000B345E" w:rsidP="00AC2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0B345E" w14:paraId="0CE7FB14" w14:textId="77777777" w:rsidTr="00CD6BA6">
      <w:tc>
        <w:tcPr>
          <w:tcW w:w="9709" w:type="dxa"/>
          <w:vAlign w:val="bottom"/>
        </w:tcPr>
        <w:p w14:paraId="615747C2" w14:textId="5F16DA14" w:rsidR="000B345E" w:rsidRPr="00051237" w:rsidRDefault="000B345E" w:rsidP="00A063C8">
          <w:pPr>
            <w:pStyle w:val="Footer"/>
            <w:tabs>
              <w:tab w:val="clear" w:pos="4513"/>
              <w:tab w:val="center" w:pos="5315"/>
            </w:tabs>
          </w:pPr>
          <w:bookmarkStart w:id="8" w:name="Footer_Title"/>
          <w:bookmarkEnd w:id="8"/>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0C7621">
            <w:rPr>
              <w:noProof/>
              <w:lang w:eastAsia="en-AU"/>
            </w:rPr>
            <w:t>5</w:t>
          </w:r>
          <w:r>
            <w:rPr>
              <w:noProof/>
              <w:lang w:eastAsia="en-AU"/>
            </w:rPr>
            <w:fldChar w:fldCharType="end"/>
          </w:r>
        </w:p>
      </w:tc>
      <w:tc>
        <w:tcPr>
          <w:tcW w:w="851" w:type="dxa"/>
        </w:tcPr>
        <w:p w14:paraId="6C68D609" w14:textId="77777777" w:rsidR="000B345E" w:rsidRDefault="000B345E" w:rsidP="00CD6BA6">
          <w:pPr>
            <w:pStyle w:val="Footer"/>
            <w:jc w:val="right"/>
          </w:pPr>
        </w:p>
      </w:tc>
    </w:tr>
  </w:tbl>
  <w:p w14:paraId="3A97DFA5" w14:textId="77777777" w:rsidR="000B345E" w:rsidRPr="001E2B26" w:rsidRDefault="000B345E" w:rsidP="00051237">
    <w:pPr>
      <w:pStyle w:val="Footer"/>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560" w:type="dxa"/>
      <w:tblInd w:w="-70" w:type="dxa"/>
      <w:tblLayout w:type="fixed"/>
      <w:tblCellMar>
        <w:left w:w="0" w:type="dxa"/>
        <w:right w:w="0" w:type="dxa"/>
      </w:tblCellMar>
      <w:tblLook w:val="04A0" w:firstRow="1" w:lastRow="0" w:firstColumn="1" w:lastColumn="0" w:noHBand="0" w:noVBand="1"/>
    </w:tblPr>
    <w:tblGrid>
      <w:gridCol w:w="9709"/>
      <w:gridCol w:w="851"/>
    </w:tblGrid>
    <w:tr w:rsidR="000B345E" w14:paraId="0640AB6D" w14:textId="77777777" w:rsidTr="00732229">
      <w:tc>
        <w:tcPr>
          <w:tcW w:w="9709" w:type="dxa"/>
          <w:vAlign w:val="bottom"/>
        </w:tcPr>
        <w:p w14:paraId="5950AEBA" w14:textId="0828E5A8" w:rsidR="000B345E" w:rsidRPr="00051237" w:rsidRDefault="000B345E" w:rsidP="00732229">
          <w:pPr>
            <w:pStyle w:val="Footer"/>
            <w:tabs>
              <w:tab w:val="clear" w:pos="4513"/>
              <w:tab w:val="center" w:pos="5315"/>
            </w:tabs>
          </w:pPr>
          <w:r>
            <w:rPr>
              <w:color w:val="000000" w:themeColor="text1"/>
            </w:rPr>
            <w:tab/>
          </w:r>
          <w:r>
            <w:rPr>
              <w:noProof/>
              <w:lang w:eastAsia="en-AU"/>
            </w:rPr>
            <w:fldChar w:fldCharType="begin"/>
          </w:r>
          <w:r>
            <w:rPr>
              <w:noProof/>
              <w:lang w:eastAsia="en-AU"/>
            </w:rPr>
            <w:instrText xml:space="preserve"> PAGE  \* Arabic </w:instrText>
          </w:r>
          <w:r>
            <w:rPr>
              <w:noProof/>
              <w:lang w:eastAsia="en-AU"/>
            </w:rPr>
            <w:fldChar w:fldCharType="separate"/>
          </w:r>
          <w:r w:rsidR="000C7621">
            <w:rPr>
              <w:noProof/>
              <w:lang w:eastAsia="en-AU"/>
            </w:rPr>
            <w:t>1</w:t>
          </w:r>
          <w:r>
            <w:rPr>
              <w:noProof/>
              <w:lang w:eastAsia="en-AU"/>
            </w:rPr>
            <w:fldChar w:fldCharType="end"/>
          </w:r>
        </w:p>
      </w:tc>
      <w:tc>
        <w:tcPr>
          <w:tcW w:w="851" w:type="dxa"/>
        </w:tcPr>
        <w:p w14:paraId="074BE945" w14:textId="77777777" w:rsidR="000B345E" w:rsidRDefault="000B345E" w:rsidP="00732229">
          <w:pPr>
            <w:pStyle w:val="Footer"/>
            <w:jc w:val="right"/>
          </w:pPr>
        </w:p>
      </w:tc>
    </w:tr>
  </w:tbl>
  <w:p w14:paraId="79FD2047" w14:textId="77777777" w:rsidR="000B345E" w:rsidRDefault="000B34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9CF12" w14:textId="77777777" w:rsidR="000B345E" w:rsidRDefault="000B345E" w:rsidP="00AC273D">
      <w:pPr>
        <w:spacing w:after="0" w:line="240" w:lineRule="auto"/>
      </w:pPr>
      <w:r>
        <w:separator/>
      </w:r>
    </w:p>
  </w:footnote>
  <w:footnote w:type="continuationSeparator" w:id="0">
    <w:p w14:paraId="16C2CD9F" w14:textId="77777777" w:rsidR="000B345E" w:rsidRDefault="000B345E" w:rsidP="00AC27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C7C1E" w14:textId="41B398C0" w:rsidR="000B345E" w:rsidRPr="0039317E" w:rsidRDefault="0039317E" w:rsidP="00A86F28">
    <w:pPr>
      <w:ind w:left="6480" w:firstLine="720"/>
      <w:rPr>
        <w:rFonts w:ascii="Public Sans" w:hAnsi="Public Sans"/>
      </w:rPr>
    </w:pPr>
    <w:r>
      <w:rPr>
        <w:noProof/>
      </w:rPr>
      <w:drawing>
        <wp:anchor distT="0" distB="0" distL="114300" distR="114300" simplePos="0" relativeHeight="251658240" behindDoc="0" locked="0" layoutInCell="1" allowOverlap="1" wp14:anchorId="75586B17" wp14:editId="55BDCE9F">
          <wp:simplePos x="0" y="0"/>
          <wp:positionH relativeFrom="column">
            <wp:posOffset>5807710</wp:posOffset>
          </wp:positionH>
          <wp:positionV relativeFrom="paragraph">
            <wp:posOffset>1270</wp:posOffset>
          </wp:positionV>
          <wp:extent cx="827405" cy="899795"/>
          <wp:effectExtent l="0" t="0" r="0" b="0"/>
          <wp:wrapNone/>
          <wp:docPr id="2" name="Picture 2" descr="NSW Governm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SW Government Log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27405" cy="899795"/>
                  </a:xfrm>
                  <a:prstGeom prst="rect">
                    <a:avLst/>
                  </a:prstGeom>
                </pic:spPr>
              </pic:pic>
            </a:graphicData>
          </a:graphic>
        </wp:anchor>
      </w:drawing>
    </w:r>
    <w:r w:rsidR="000B345E" w:rsidRPr="0039317E">
      <w:rPr>
        <w:rFonts w:ascii="Public Sans" w:hAnsi="Public Sans"/>
      </w:rPr>
      <w:t xml:space="preserve">                                 </w:t>
    </w:r>
  </w:p>
  <w:p w14:paraId="3EC24EB5" w14:textId="6ED5D8FB" w:rsidR="000B345E" w:rsidRPr="0039317E" w:rsidRDefault="000B345E" w:rsidP="00A86F28">
    <w:pPr>
      <w:ind w:left="6480" w:firstLine="720"/>
      <w:rPr>
        <w:rFonts w:ascii="Public Sans" w:hAnsi="Public Sans"/>
      </w:rPr>
    </w:pPr>
    <w:r w:rsidRPr="0039317E">
      <w:rPr>
        <w:rFonts w:ascii="Public Sans" w:hAnsi="Public Sans"/>
      </w:rPr>
      <w:t xml:space="preserve">       </w:t>
    </w:r>
  </w:p>
  <w:tbl>
    <w:tblPr>
      <w:tblStyle w:val="TableGrid"/>
      <w:tblW w:w="497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47"/>
    </w:tblGrid>
    <w:tr w:rsidR="000B345E" w:rsidRPr="0039317E" w14:paraId="09532D7D" w14:textId="77777777" w:rsidTr="00AE4376">
      <w:trPr>
        <w:cnfStyle w:val="100000000000" w:firstRow="1" w:lastRow="0" w:firstColumn="0" w:lastColumn="0" w:oddVBand="0" w:evenVBand="0" w:oddHBand="0" w:evenHBand="0" w:firstRowFirstColumn="0" w:firstRowLastColumn="0" w:lastRowFirstColumn="0" w:lastRowLastColumn="0"/>
        <w:trHeight w:hRule="exact" w:val="1134"/>
      </w:trPr>
      <w:tc>
        <w:tcPr>
          <w:tcW w:w="5000" w:type="pct"/>
          <w:noWrap/>
        </w:tcPr>
        <w:p w14:paraId="3F525E5B" w14:textId="77777777" w:rsidR="000B345E" w:rsidRPr="0039317E" w:rsidRDefault="000B345E" w:rsidP="00285365">
          <w:pPr>
            <w:pStyle w:val="TitleSub"/>
            <w:spacing w:after="0"/>
            <w:rPr>
              <w:rFonts w:ascii="Public Sans" w:hAnsi="Public Sans" w:cs="Arial"/>
              <w:b/>
              <w:sz w:val="40"/>
            </w:rPr>
          </w:pPr>
          <w:r w:rsidRPr="0039317E">
            <w:rPr>
              <w:rFonts w:ascii="Public Sans" w:hAnsi="Public Sans" w:cs="Arial"/>
              <w:b/>
              <w:sz w:val="40"/>
            </w:rPr>
            <w:t xml:space="preserve">ROLE DESCRIPTION </w:t>
          </w:r>
        </w:p>
        <w:p w14:paraId="55FA926A" w14:textId="77777777" w:rsidR="000B345E" w:rsidRPr="0039317E" w:rsidRDefault="000B345E" w:rsidP="000C65EE">
          <w:pPr>
            <w:pStyle w:val="Title"/>
            <w:spacing w:line="240" w:lineRule="auto"/>
            <w:rPr>
              <w:rFonts w:ascii="Public Sans" w:hAnsi="Public Sans"/>
              <w:sz w:val="12"/>
            </w:rPr>
          </w:pPr>
          <w:bookmarkStart w:id="9" w:name="Title"/>
          <w:bookmarkEnd w:id="9"/>
          <w:r w:rsidRPr="0039317E">
            <w:rPr>
              <w:rFonts w:ascii="Public Sans" w:hAnsi="Public Sans"/>
              <w:sz w:val="12"/>
            </w:rPr>
            <w:t xml:space="preserve"> </w:t>
          </w:r>
        </w:p>
        <w:p w14:paraId="08CFBFAF" w14:textId="77777777" w:rsidR="000B345E" w:rsidRPr="0039317E" w:rsidRDefault="000B345E" w:rsidP="000C65EE">
          <w:pPr>
            <w:pStyle w:val="Title"/>
            <w:spacing w:line="240" w:lineRule="auto"/>
            <w:rPr>
              <w:rFonts w:ascii="Public Sans" w:hAnsi="Public Sans"/>
              <w:sz w:val="12"/>
            </w:rPr>
          </w:pPr>
        </w:p>
        <w:p w14:paraId="24F94184" w14:textId="77777777" w:rsidR="000B345E" w:rsidRPr="0039317E" w:rsidRDefault="000B345E" w:rsidP="00B073D8">
          <w:pPr>
            <w:pStyle w:val="Title"/>
            <w:spacing w:line="240" w:lineRule="auto"/>
            <w:rPr>
              <w:rFonts w:ascii="Public Sans" w:hAnsi="Public Sans" w:cstheme="minorHAnsi"/>
              <w:sz w:val="32"/>
              <w:szCs w:val="32"/>
            </w:rPr>
          </w:pPr>
          <w:r w:rsidRPr="0039317E">
            <w:rPr>
              <w:rFonts w:ascii="Public Sans" w:hAnsi="Public Sans" w:cstheme="minorHAnsi"/>
              <w:sz w:val="32"/>
              <w:szCs w:val="32"/>
            </w:rPr>
            <w:t>Administration Support Assistant</w:t>
          </w:r>
        </w:p>
      </w:tc>
    </w:tr>
  </w:tbl>
  <w:p w14:paraId="5704C14B" w14:textId="77777777" w:rsidR="000B345E" w:rsidRPr="0039317E" w:rsidRDefault="000B345E" w:rsidP="00297CDF">
    <w:pPr>
      <w:rPr>
        <w:rFonts w:ascii="Public Sans" w:hAnsi="Public Sans"/>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5pt;height:24.5pt" o:bullet="t">
        <v:imagedata r:id="rId1" o:title="bullet"/>
      </v:shape>
    </w:pict>
  </w:numPicBullet>
  <w:abstractNum w:abstractNumId="0" w15:restartNumberingAfterBreak="0">
    <w:nsid w:val="FFFFFF7C"/>
    <w:multiLevelType w:val="singleLevel"/>
    <w:tmpl w:val="2E9A401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1AB6C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8FED08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960FA4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C040F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084B0F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CA2069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2A6B6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540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4AEB6B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7D62720"/>
    <w:multiLevelType w:val="hybridMultilevel"/>
    <w:tmpl w:val="558A2714"/>
    <w:lvl w:ilvl="0" w:tplc="2ECEDED4">
      <w:start w:val="1"/>
      <w:numFmt w:val="bullet"/>
      <w:lvlText w:val=""/>
      <w:lvlPicBulletId w:val="0"/>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A5B38EC"/>
    <w:multiLevelType w:val="singleLevel"/>
    <w:tmpl w:val="72964ECE"/>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CE580B"/>
    <w:multiLevelType w:val="multilevel"/>
    <w:tmpl w:val="3F644932"/>
    <w:lvl w:ilvl="0">
      <w:start w:val="1"/>
      <w:numFmt w:val="none"/>
      <w:lvlText w:val="EXAMPLE: "/>
      <w:lvlJc w:val="left"/>
      <w:pPr>
        <w:ind w:left="1134" w:hanging="1134"/>
      </w:pPr>
      <w:rPr>
        <w:rFonts w:asciiTheme="minorHAnsi" w:hAnsiTheme="minorHAnsi"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6750B94"/>
    <w:multiLevelType w:val="hybridMultilevel"/>
    <w:tmpl w:val="A3CC352C"/>
    <w:lvl w:ilvl="0" w:tplc="04AEDC2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91A0628"/>
    <w:multiLevelType w:val="hybridMultilevel"/>
    <w:tmpl w:val="71B6E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9C3EA6"/>
    <w:multiLevelType w:val="multilevel"/>
    <w:tmpl w:val="BBAC29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E175698"/>
    <w:multiLevelType w:val="hybridMultilevel"/>
    <w:tmpl w:val="B6DA4B0A"/>
    <w:lvl w:ilvl="0" w:tplc="04090001">
      <w:start w:val="1"/>
      <w:numFmt w:val="bullet"/>
      <w:lvlText w:val=""/>
      <w:lvlJc w:val="left"/>
      <w:pPr>
        <w:tabs>
          <w:tab w:val="num" w:pos="606"/>
        </w:tabs>
        <w:ind w:left="606" w:hanging="360"/>
      </w:pPr>
      <w:rPr>
        <w:rFonts w:ascii="Symbol" w:hAnsi="Symbol" w:hint="default"/>
      </w:rPr>
    </w:lvl>
    <w:lvl w:ilvl="1" w:tplc="04090003" w:tentative="1">
      <w:start w:val="1"/>
      <w:numFmt w:val="bullet"/>
      <w:lvlText w:val="o"/>
      <w:lvlJc w:val="left"/>
      <w:pPr>
        <w:tabs>
          <w:tab w:val="num" w:pos="1326"/>
        </w:tabs>
        <w:ind w:left="1326" w:hanging="360"/>
      </w:pPr>
      <w:rPr>
        <w:rFonts w:ascii="Courier New" w:hAnsi="Courier New" w:hint="default"/>
      </w:rPr>
    </w:lvl>
    <w:lvl w:ilvl="2" w:tplc="04090005" w:tentative="1">
      <w:start w:val="1"/>
      <w:numFmt w:val="bullet"/>
      <w:lvlText w:val=""/>
      <w:lvlJc w:val="left"/>
      <w:pPr>
        <w:tabs>
          <w:tab w:val="num" w:pos="2046"/>
        </w:tabs>
        <w:ind w:left="2046" w:hanging="360"/>
      </w:pPr>
      <w:rPr>
        <w:rFonts w:ascii="Wingdings" w:hAnsi="Wingdings" w:hint="default"/>
      </w:rPr>
    </w:lvl>
    <w:lvl w:ilvl="3" w:tplc="04090001" w:tentative="1">
      <w:start w:val="1"/>
      <w:numFmt w:val="bullet"/>
      <w:lvlText w:val=""/>
      <w:lvlJc w:val="left"/>
      <w:pPr>
        <w:tabs>
          <w:tab w:val="num" w:pos="2766"/>
        </w:tabs>
        <w:ind w:left="2766" w:hanging="360"/>
      </w:pPr>
      <w:rPr>
        <w:rFonts w:ascii="Symbol" w:hAnsi="Symbol" w:hint="default"/>
      </w:rPr>
    </w:lvl>
    <w:lvl w:ilvl="4" w:tplc="04090003" w:tentative="1">
      <w:start w:val="1"/>
      <w:numFmt w:val="bullet"/>
      <w:lvlText w:val="o"/>
      <w:lvlJc w:val="left"/>
      <w:pPr>
        <w:tabs>
          <w:tab w:val="num" w:pos="3486"/>
        </w:tabs>
        <w:ind w:left="3486" w:hanging="360"/>
      </w:pPr>
      <w:rPr>
        <w:rFonts w:ascii="Courier New" w:hAnsi="Courier New" w:hint="default"/>
      </w:rPr>
    </w:lvl>
    <w:lvl w:ilvl="5" w:tplc="04090005" w:tentative="1">
      <w:start w:val="1"/>
      <w:numFmt w:val="bullet"/>
      <w:lvlText w:val=""/>
      <w:lvlJc w:val="left"/>
      <w:pPr>
        <w:tabs>
          <w:tab w:val="num" w:pos="4206"/>
        </w:tabs>
        <w:ind w:left="4206" w:hanging="360"/>
      </w:pPr>
      <w:rPr>
        <w:rFonts w:ascii="Wingdings" w:hAnsi="Wingdings" w:hint="default"/>
      </w:rPr>
    </w:lvl>
    <w:lvl w:ilvl="6" w:tplc="04090001" w:tentative="1">
      <w:start w:val="1"/>
      <w:numFmt w:val="bullet"/>
      <w:lvlText w:val=""/>
      <w:lvlJc w:val="left"/>
      <w:pPr>
        <w:tabs>
          <w:tab w:val="num" w:pos="4926"/>
        </w:tabs>
        <w:ind w:left="4926" w:hanging="360"/>
      </w:pPr>
      <w:rPr>
        <w:rFonts w:ascii="Symbol" w:hAnsi="Symbol" w:hint="default"/>
      </w:rPr>
    </w:lvl>
    <w:lvl w:ilvl="7" w:tplc="04090003" w:tentative="1">
      <w:start w:val="1"/>
      <w:numFmt w:val="bullet"/>
      <w:lvlText w:val="o"/>
      <w:lvlJc w:val="left"/>
      <w:pPr>
        <w:tabs>
          <w:tab w:val="num" w:pos="5646"/>
        </w:tabs>
        <w:ind w:left="5646" w:hanging="360"/>
      </w:pPr>
      <w:rPr>
        <w:rFonts w:ascii="Courier New" w:hAnsi="Courier New" w:hint="default"/>
      </w:rPr>
    </w:lvl>
    <w:lvl w:ilvl="8" w:tplc="04090005" w:tentative="1">
      <w:start w:val="1"/>
      <w:numFmt w:val="bullet"/>
      <w:lvlText w:val=""/>
      <w:lvlJc w:val="left"/>
      <w:pPr>
        <w:tabs>
          <w:tab w:val="num" w:pos="6366"/>
        </w:tabs>
        <w:ind w:left="6366" w:hanging="360"/>
      </w:pPr>
      <w:rPr>
        <w:rFonts w:ascii="Wingdings" w:hAnsi="Wingdings" w:hint="default"/>
      </w:rPr>
    </w:lvl>
  </w:abstractNum>
  <w:abstractNum w:abstractNumId="17" w15:restartNumberingAfterBreak="0">
    <w:nsid w:val="375506AA"/>
    <w:multiLevelType w:val="hybridMultilevel"/>
    <w:tmpl w:val="DDFC89B2"/>
    <w:lvl w:ilvl="0" w:tplc="0C090001">
      <w:start w:val="1"/>
      <w:numFmt w:val="bullet"/>
      <w:lvlText w:val=""/>
      <w:lvlJc w:val="left"/>
      <w:pPr>
        <w:ind w:left="812" w:hanging="360"/>
      </w:pPr>
      <w:rPr>
        <w:rFonts w:ascii="Symbol" w:hAnsi="Symbol" w:hint="default"/>
      </w:rPr>
    </w:lvl>
    <w:lvl w:ilvl="1" w:tplc="0C090003" w:tentative="1">
      <w:start w:val="1"/>
      <w:numFmt w:val="bullet"/>
      <w:lvlText w:val="o"/>
      <w:lvlJc w:val="left"/>
      <w:pPr>
        <w:ind w:left="1532" w:hanging="360"/>
      </w:pPr>
      <w:rPr>
        <w:rFonts w:ascii="Courier New" w:hAnsi="Courier New" w:cs="Courier New" w:hint="default"/>
      </w:rPr>
    </w:lvl>
    <w:lvl w:ilvl="2" w:tplc="0C090005" w:tentative="1">
      <w:start w:val="1"/>
      <w:numFmt w:val="bullet"/>
      <w:lvlText w:val=""/>
      <w:lvlJc w:val="left"/>
      <w:pPr>
        <w:ind w:left="2252" w:hanging="360"/>
      </w:pPr>
      <w:rPr>
        <w:rFonts w:ascii="Wingdings" w:hAnsi="Wingdings" w:hint="default"/>
      </w:rPr>
    </w:lvl>
    <w:lvl w:ilvl="3" w:tplc="0C090001" w:tentative="1">
      <w:start w:val="1"/>
      <w:numFmt w:val="bullet"/>
      <w:lvlText w:val=""/>
      <w:lvlJc w:val="left"/>
      <w:pPr>
        <w:ind w:left="2972" w:hanging="360"/>
      </w:pPr>
      <w:rPr>
        <w:rFonts w:ascii="Symbol" w:hAnsi="Symbol" w:hint="default"/>
      </w:rPr>
    </w:lvl>
    <w:lvl w:ilvl="4" w:tplc="0C090003" w:tentative="1">
      <w:start w:val="1"/>
      <w:numFmt w:val="bullet"/>
      <w:lvlText w:val="o"/>
      <w:lvlJc w:val="left"/>
      <w:pPr>
        <w:ind w:left="3692" w:hanging="360"/>
      </w:pPr>
      <w:rPr>
        <w:rFonts w:ascii="Courier New" w:hAnsi="Courier New" w:cs="Courier New" w:hint="default"/>
      </w:rPr>
    </w:lvl>
    <w:lvl w:ilvl="5" w:tplc="0C090005" w:tentative="1">
      <w:start w:val="1"/>
      <w:numFmt w:val="bullet"/>
      <w:lvlText w:val=""/>
      <w:lvlJc w:val="left"/>
      <w:pPr>
        <w:ind w:left="4412" w:hanging="360"/>
      </w:pPr>
      <w:rPr>
        <w:rFonts w:ascii="Wingdings" w:hAnsi="Wingdings" w:hint="default"/>
      </w:rPr>
    </w:lvl>
    <w:lvl w:ilvl="6" w:tplc="0C090001" w:tentative="1">
      <w:start w:val="1"/>
      <w:numFmt w:val="bullet"/>
      <w:lvlText w:val=""/>
      <w:lvlJc w:val="left"/>
      <w:pPr>
        <w:ind w:left="5132" w:hanging="360"/>
      </w:pPr>
      <w:rPr>
        <w:rFonts w:ascii="Symbol" w:hAnsi="Symbol" w:hint="default"/>
      </w:rPr>
    </w:lvl>
    <w:lvl w:ilvl="7" w:tplc="0C090003" w:tentative="1">
      <w:start w:val="1"/>
      <w:numFmt w:val="bullet"/>
      <w:lvlText w:val="o"/>
      <w:lvlJc w:val="left"/>
      <w:pPr>
        <w:ind w:left="5852" w:hanging="360"/>
      </w:pPr>
      <w:rPr>
        <w:rFonts w:ascii="Courier New" w:hAnsi="Courier New" w:cs="Courier New" w:hint="default"/>
      </w:rPr>
    </w:lvl>
    <w:lvl w:ilvl="8" w:tplc="0C090005" w:tentative="1">
      <w:start w:val="1"/>
      <w:numFmt w:val="bullet"/>
      <w:lvlText w:val=""/>
      <w:lvlJc w:val="left"/>
      <w:pPr>
        <w:ind w:left="6572" w:hanging="360"/>
      </w:pPr>
      <w:rPr>
        <w:rFonts w:ascii="Wingdings" w:hAnsi="Wingdings" w:hint="default"/>
      </w:rPr>
    </w:lvl>
  </w:abstractNum>
  <w:abstractNum w:abstractNumId="18" w15:restartNumberingAfterBreak="0">
    <w:nsid w:val="3A0E59DD"/>
    <w:multiLevelType w:val="hybridMultilevel"/>
    <w:tmpl w:val="1160FD6A"/>
    <w:lvl w:ilvl="0" w:tplc="B0729EDC">
      <w:start w:val="1"/>
      <w:numFmt w:val="bullet"/>
      <w:lvlText w:val=""/>
      <w:lvlJc w:val="left"/>
      <w:pPr>
        <w:tabs>
          <w:tab w:val="num" w:pos="360"/>
        </w:tabs>
        <w:ind w:left="360" w:hanging="360"/>
      </w:pPr>
      <w:rPr>
        <w:rFonts w:ascii="Symbol" w:hAnsi="Symbol" w:hint="default"/>
        <w:b w:val="0"/>
        <w:i w:val="0"/>
        <w:color w:val="auto"/>
        <w:sz w:val="16"/>
        <w:szCs w:val="16"/>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CA70CB4"/>
    <w:multiLevelType w:val="multilevel"/>
    <w:tmpl w:val="0C090023"/>
    <w:styleLink w:val="ArticleSection"/>
    <w:lvl w:ilvl="0">
      <w:start w:val="1"/>
      <w:numFmt w:val="upperRoman"/>
      <w:lvlText w:val="Article %1."/>
      <w:lvlJc w:val="left"/>
      <w:pPr>
        <w:ind w:left="0" w:firstLine="0"/>
      </w:pPr>
      <w:rPr>
        <w:rFonts w:asciiTheme="minorHAnsi" w:hAnsiTheme="minorHAns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50375E"/>
    <w:multiLevelType w:val="hybridMultilevel"/>
    <w:tmpl w:val="BBAC29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495FB7"/>
    <w:multiLevelType w:val="multilevel"/>
    <w:tmpl w:val="0C09001D"/>
    <w:styleLink w:val="1ai"/>
    <w:lvl w:ilvl="0">
      <w:start w:val="1"/>
      <w:numFmt w:val="decimal"/>
      <w:lvlText w:val="%1)"/>
      <w:lvlJc w:val="left"/>
      <w:pPr>
        <w:ind w:left="360" w:hanging="360"/>
      </w:pPr>
      <w:rPr>
        <w:rFonts w:asciiTheme="minorHAnsi" w:hAnsiTheme="minorHAns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3C303AB"/>
    <w:multiLevelType w:val="multilevel"/>
    <w:tmpl w:val="6B4A6268"/>
    <w:lvl w:ilvl="0">
      <w:start w:val="1"/>
      <w:numFmt w:val="bullet"/>
      <w:lvlText w:val=""/>
      <w:lvlJc w:val="left"/>
      <w:pPr>
        <w:tabs>
          <w:tab w:val="num" w:pos="340"/>
        </w:tabs>
        <w:ind w:left="340" w:hanging="340"/>
      </w:pPr>
      <w:rPr>
        <w:rFonts w:ascii="Symbol" w:hAnsi="Symbol" w:hint="default"/>
      </w:rPr>
    </w:lvl>
    <w:lvl w:ilvl="1">
      <w:start w:val="1"/>
      <w:numFmt w:val="bullet"/>
      <w:lvlText w:val="-"/>
      <w:lvlJc w:val="left"/>
      <w:pPr>
        <w:tabs>
          <w:tab w:val="num" w:pos="680"/>
        </w:tabs>
        <w:ind w:left="680" w:hanging="340"/>
      </w:pPr>
      <w:rPr>
        <w:rFonts w:ascii="Courier New" w:hAnsi="Courier New"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23" w15:restartNumberingAfterBreak="0">
    <w:nsid w:val="6BDB79B9"/>
    <w:multiLevelType w:val="hybridMultilevel"/>
    <w:tmpl w:val="F9B43790"/>
    <w:lvl w:ilvl="0" w:tplc="610A1D14">
      <w:start w:val="1"/>
      <w:numFmt w:val="bullet"/>
      <w:lvlText w:val=""/>
      <w:lvlJc w:val="left"/>
      <w:pPr>
        <w:tabs>
          <w:tab w:val="num" w:pos="18"/>
        </w:tabs>
        <w:ind w:left="-2" w:hanging="340"/>
      </w:pPr>
      <w:rPr>
        <w:rFonts w:ascii="Symbol" w:hAnsi="Symbol" w:hint="default"/>
        <w:color w:val="auto"/>
      </w:rPr>
    </w:lvl>
    <w:lvl w:ilvl="1" w:tplc="04090001">
      <w:start w:val="1"/>
      <w:numFmt w:val="bullet"/>
      <w:lvlText w:val=""/>
      <w:lvlJc w:val="left"/>
      <w:pPr>
        <w:tabs>
          <w:tab w:val="num" w:pos="1098"/>
        </w:tabs>
        <w:ind w:left="1098" w:hanging="360"/>
      </w:pPr>
      <w:rPr>
        <w:rFonts w:ascii="Symbol" w:hAnsi="Symbol" w:hint="default"/>
      </w:rPr>
    </w:lvl>
    <w:lvl w:ilvl="2" w:tplc="04090005" w:tentative="1">
      <w:start w:val="1"/>
      <w:numFmt w:val="bullet"/>
      <w:lvlText w:val=""/>
      <w:lvlJc w:val="left"/>
      <w:pPr>
        <w:tabs>
          <w:tab w:val="num" w:pos="1818"/>
        </w:tabs>
        <w:ind w:left="1818" w:hanging="360"/>
      </w:pPr>
      <w:rPr>
        <w:rFonts w:ascii="Wingdings" w:hAnsi="Wingdings" w:hint="default"/>
      </w:rPr>
    </w:lvl>
    <w:lvl w:ilvl="3" w:tplc="04090001" w:tentative="1">
      <w:start w:val="1"/>
      <w:numFmt w:val="bullet"/>
      <w:lvlText w:val=""/>
      <w:lvlJc w:val="left"/>
      <w:pPr>
        <w:tabs>
          <w:tab w:val="num" w:pos="2538"/>
        </w:tabs>
        <w:ind w:left="2538" w:hanging="360"/>
      </w:pPr>
      <w:rPr>
        <w:rFonts w:ascii="Symbol" w:hAnsi="Symbol" w:hint="default"/>
      </w:rPr>
    </w:lvl>
    <w:lvl w:ilvl="4" w:tplc="04090003" w:tentative="1">
      <w:start w:val="1"/>
      <w:numFmt w:val="bullet"/>
      <w:lvlText w:val="o"/>
      <w:lvlJc w:val="left"/>
      <w:pPr>
        <w:tabs>
          <w:tab w:val="num" w:pos="3258"/>
        </w:tabs>
        <w:ind w:left="3258" w:hanging="360"/>
      </w:pPr>
      <w:rPr>
        <w:rFonts w:ascii="Courier New" w:hAnsi="Courier New" w:hint="default"/>
      </w:rPr>
    </w:lvl>
    <w:lvl w:ilvl="5" w:tplc="04090005" w:tentative="1">
      <w:start w:val="1"/>
      <w:numFmt w:val="bullet"/>
      <w:lvlText w:val=""/>
      <w:lvlJc w:val="left"/>
      <w:pPr>
        <w:tabs>
          <w:tab w:val="num" w:pos="3978"/>
        </w:tabs>
        <w:ind w:left="3978" w:hanging="360"/>
      </w:pPr>
      <w:rPr>
        <w:rFonts w:ascii="Wingdings" w:hAnsi="Wingdings" w:hint="default"/>
      </w:rPr>
    </w:lvl>
    <w:lvl w:ilvl="6" w:tplc="04090001" w:tentative="1">
      <w:start w:val="1"/>
      <w:numFmt w:val="bullet"/>
      <w:lvlText w:val=""/>
      <w:lvlJc w:val="left"/>
      <w:pPr>
        <w:tabs>
          <w:tab w:val="num" w:pos="4698"/>
        </w:tabs>
        <w:ind w:left="4698" w:hanging="360"/>
      </w:pPr>
      <w:rPr>
        <w:rFonts w:ascii="Symbol" w:hAnsi="Symbol" w:hint="default"/>
      </w:rPr>
    </w:lvl>
    <w:lvl w:ilvl="7" w:tplc="04090003" w:tentative="1">
      <w:start w:val="1"/>
      <w:numFmt w:val="bullet"/>
      <w:lvlText w:val="o"/>
      <w:lvlJc w:val="left"/>
      <w:pPr>
        <w:tabs>
          <w:tab w:val="num" w:pos="5418"/>
        </w:tabs>
        <w:ind w:left="5418" w:hanging="360"/>
      </w:pPr>
      <w:rPr>
        <w:rFonts w:ascii="Courier New" w:hAnsi="Courier New" w:hint="default"/>
      </w:rPr>
    </w:lvl>
    <w:lvl w:ilvl="8" w:tplc="04090005" w:tentative="1">
      <w:start w:val="1"/>
      <w:numFmt w:val="bullet"/>
      <w:lvlText w:val=""/>
      <w:lvlJc w:val="left"/>
      <w:pPr>
        <w:tabs>
          <w:tab w:val="num" w:pos="6138"/>
        </w:tabs>
        <w:ind w:left="6138" w:hanging="360"/>
      </w:pPr>
      <w:rPr>
        <w:rFonts w:ascii="Wingdings" w:hAnsi="Wingdings" w:hint="default"/>
      </w:rPr>
    </w:lvl>
  </w:abstractNum>
  <w:abstractNum w:abstractNumId="24" w15:restartNumberingAfterBreak="0">
    <w:nsid w:val="6EB3111D"/>
    <w:multiLevelType w:val="hybridMultilevel"/>
    <w:tmpl w:val="4F5E1F66"/>
    <w:lvl w:ilvl="0" w:tplc="3A961780">
      <w:start w:val="1"/>
      <w:numFmt w:val="bullet"/>
      <w:lvlText w:val=""/>
      <w:lvlJc w:val="left"/>
      <w:pPr>
        <w:tabs>
          <w:tab w:val="num" w:pos="246"/>
        </w:tabs>
        <w:ind w:left="226" w:hanging="340"/>
      </w:pPr>
      <w:rPr>
        <w:rFonts w:ascii="Symbol" w:hAnsi="Symbol" w:hint="default"/>
        <w:color w:val="auto"/>
      </w:rPr>
    </w:lvl>
    <w:lvl w:ilvl="1" w:tplc="04090003" w:tentative="1">
      <w:start w:val="1"/>
      <w:numFmt w:val="bullet"/>
      <w:lvlText w:val="o"/>
      <w:lvlJc w:val="left"/>
      <w:pPr>
        <w:tabs>
          <w:tab w:val="num" w:pos="1326"/>
        </w:tabs>
        <w:ind w:left="1326" w:hanging="360"/>
      </w:pPr>
      <w:rPr>
        <w:rFonts w:ascii="Courier New" w:hAnsi="Courier New" w:hint="default"/>
      </w:rPr>
    </w:lvl>
    <w:lvl w:ilvl="2" w:tplc="04090005" w:tentative="1">
      <w:start w:val="1"/>
      <w:numFmt w:val="bullet"/>
      <w:lvlText w:val=""/>
      <w:lvlJc w:val="left"/>
      <w:pPr>
        <w:tabs>
          <w:tab w:val="num" w:pos="2046"/>
        </w:tabs>
        <w:ind w:left="2046" w:hanging="360"/>
      </w:pPr>
      <w:rPr>
        <w:rFonts w:ascii="Wingdings" w:hAnsi="Wingdings" w:hint="default"/>
      </w:rPr>
    </w:lvl>
    <w:lvl w:ilvl="3" w:tplc="04090001" w:tentative="1">
      <w:start w:val="1"/>
      <w:numFmt w:val="bullet"/>
      <w:lvlText w:val=""/>
      <w:lvlJc w:val="left"/>
      <w:pPr>
        <w:tabs>
          <w:tab w:val="num" w:pos="2766"/>
        </w:tabs>
        <w:ind w:left="2766" w:hanging="360"/>
      </w:pPr>
      <w:rPr>
        <w:rFonts w:ascii="Symbol" w:hAnsi="Symbol" w:hint="default"/>
      </w:rPr>
    </w:lvl>
    <w:lvl w:ilvl="4" w:tplc="04090003" w:tentative="1">
      <w:start w:val="1"/>
      <w:numFmt w:val="bullet"/>
      <w:lvlText w:val="o"/>
      <w:lvlJc w:val="left"/>
      <w:pPr>
        <w:tabs>
          <w:tab w:val="num" w:pos="3486"/>
        </w:tabs>
        <w:ind w:left="3486" w:hanging="360"/>
      </w:pPr>
      <w:rPr>
        <w:rFonts w:ascii="Courier New" w:hAnsi="Courier New" w:hint="default"/>
      </w:rPr>
    </w:lvl>
    <w:lvl w:ilvl="5" w:tplc="04090005" w:tentative="1">
      <w:start w:val="1"/>
      <w:numFmt w:val="bullet"/>
      <w:lvlText w:val=""/>
      <w:lvlJc w:val="left"/>
      <w:pPr>
        <w:tabs>
          <w:tab w:val="num" w:pos="4206"/>
        </w:tabs>
        <w:ind w:left="4206" w:hanging="360"/>
      </w:pPr>
      <w:rPr>
        <w:rFonts w:ascii="Wingdings" w:hAnsi="Wingdings" w:hint="default"/>
      </w:rPr>
    </w:lvl>
    <w:lvl w:ilvl="6" w:tplc="04090001" w:tentative="1">
      <w:start w:val="1"/>
      <w:numFmt w:val="bullet"/>
      <w:lvlText w:val=""/>
      <w:lvlJc w:val="left"/>
      <w:pPr>
        <w:tabs>
          <w:tab w:val="num" w:pos="4926"/>
        </w:tabs>
        <w:ind w:left="4926" w:hanging="360"/>
      </w:pPr>
      <w:rPr>
        <w:rFonts w:ascii="Symbol" w:hAnsi="Symbol" w:hint="default"/>
      </w:rPr>
    </w:lvl>
    <w:lvl w:ilvl="7" w:tplc="04090003" w:tentative="1">
      <w:start w:val="1"/>
      <w:numFmt w:val="bullet"/>
      <w:lvlText w:val="o"/>
      <w:lvlJc w:val="left"/>
      <w:pPr>
        <w:tabs>
          <w:tab w:val="num" w:pos="5646"/>
        </w:tabs>
        <w:ind w:left="5646" w:hanging="360"/>
      </w:pPr>
      <w:rPr>
        <w:rFonts w:ascii="Courier New" w:hAnsi="Courier New" w:hint="default"/>
      </w:rPr>
    </w:lvl>
    <w:lvl w:ilvl="8" w:tplc="04090005" w:tentative="1">
      <w:start w:val="1"/>
      <w:numFmt w:val="bullet"/>
      <w:lvlText w:val=""/>
      <w:lvlJc w:val="left"/>
      <w:pPr>
        <w:tabs>
          <w:tab w:val="num" w:pos="6366"/>
        </w:tabs>
        <w:ind w:left="6366" w:hanging="360"/>
      </w:pPr>
      <w:rPr>
        <w:rFonts w:ascii="Wingdings" w:hAnsi="Wingdings" w:hint="default"/>
      </w:rPr>
    </w:lvl>
  </w:abstractNum>
  <w:abstractNum w:abstractNumId="25" w15:restartNumberingAfterBreak="0">
    <w:nsid w:val="6FCA698D"/>
    <w:multiLevelType w:val="multilevel"/>
    <w:tmpl w:val="0C09001F"/>
    <w:styleLink w:val="111111"/>
    <w:lvl w:ilvl="0">
      <w:start w:val="1"/>
      <w:numFmt w:val="decimal"/>
      <w:lvlText w:val="%1."/>
      <w:lvlJc w:val="left"/>
      <w:pPr>
        <w:ind w:left="360" w:hanging="360"/>
      </w:pPr>
      <w:rPr>
        <w:rFonts w:asciiTheme="minorHAnsi" w:hAnsiTheme="minorHAns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37D6089"/>
    <w:multiLevelType w:val="hybridMultilevel"/>
    <w:tmpl w:val="346ED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75243AB"/>
    <w:multiLevelType w:val="hybridMultilevel"/>
    <w:tmpl w:val="5216A2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ED5552"/>
    <w:multiLevelType w:val="hybridMultilevel"/>
    <w:tmpl w:val="00CC09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22456340">
    <w:abstractNumId w:val="9"/>
  </w:num>
  <w:num w:numId="2" w16cid:durableId="881137456">
    <w:abstractNumId w:val="7"/>
  </w:num>
  <w:num w:numId="3" w16cid:durableId="1329290480">
    <w:abstractNumId w:val="6"/>
  </w:num>
  <w:num w:numId="4" w16cid:durableId="156188711">
    <w:abstractNumId w:val="5"/>
  </w:num>
  <w:num w:numId="5" w16cid:durableId="1436291021">
    <w:abstractNumId w:val="4"/>
  </w:num>
  <w:num w:numId="6" w16cid:durableId="605886353">
    <w:abstractNumId w:val="8"/>
  </w:num>
  <w:num w:numId="7" w16cid:durableId="1137994362">
    <w:abstractNumId w:val="3"/>
  </w:num>
  <w:num w:numId="8" w16cid:durableId="423888201">
    <w:abstractNumId w:val="2"/>
  </w:num>
  <w:num w:numId="9" w16cid:durableId="1284917593">
    <w:abstractNumId w:val="1"/>
  </w:num>
  <w:num w:numId="10" w16cid:durableId="2018849867">
    <w:abstractNumId w:val="0"/>
  </w:num>
  <w:num w:numId="11" w16cid:durableId="191840700">
    <w:abstractNumId w:val="10"/>
  </w:num>
  <w:num w:numId="12" w16cid:durableId="1599364645">
    <w:abstractNumId w:val="22"/>
  </w:num>
  <w:num w:numId="13" w16cid:durableId="101000835">
    <w:abstractNumId w:val="22"/>
  </w:num>
  <w:num w:numId="14" w16cid:durableId="2013876143">
    <w:abstractNumId w:val="12"/>
  </w:num>
  <w:num w:numId="15" w16cid:durableId="841353763">
    <w:abstractNumId w:val="12"/>
  </w:num>
  <w:num w:numId="16" w16cid:durableId="1013651233">
    <w:abstractNumId w:val="12"/>
  </w:num>
  <w:num w:numId="17" w16cid:durableId="996608936">
    <w:abstractNumId w:val="12"/>
  </w:num>
  <w:num w:numId="18" w16cid:durableId="977416593">
    <w:abstractNumId w:val="12"/>
  </w:num>
  <w:num w:numId="19" w16cid:durableId="1352757309">
    <w:abstractNumId w:val="12"/>
  </w:num>
  <w:num w:numId="20" w16cid:durableId="1088767139">
    <w:abstractNumId w:val="25"/>
  </w:num>
  <w:num w:numId="21" w16cid:durableId="779682093">
    <w:abstractNumId w:val="21"/>
  </w:num>
  <w:num w:numId="22" w16cid:durableId="2125340964">
    <w:abstractNumId w:val="19"/>
  </w:num>
  <w:num w:numId="23" w16cid:durableId="442531551">
    <w:abstractNumId w:val="20"/>
  </w:num>
  <w:num w:numId="24" w16cid:durableId="196698783">
    <w:abstractNumId w:val="15"/>
  </w:num>
  <w:num w:numId="25" w16cid:durableId="1191723316">
    <w:abstractNumId w:val="28"/>
  </w:num>
  <w:num w:numId="26" w16cid:durableId="111366851">
    <w:abstractNumId w:val="11"/>
  </w:num>
  <w:num w:numId="27" w16cid:durableId="640312175">
    <w:abstractNumId w:val="27"/>
  </w:num>
  <w:num w:numId="28" w16cid:durableId="936982108">
    <w:abstractNumId w:val="9"/>
  </w:num>
  <w:num w:numId="29" w16cid:durableId="1545294254">
    <w:abstractNumId w:val="9"/>
  </w:num>
  <w:num w:numId="30" w16cid:durableId="1257904975">
    <w:abstractNumId w:val="23"/>
  </w:num>
  <w:num w:numId="31" w16cid:durableId="1914198180">
    <w:abstractNumId w:val="16"/>
  </w:num>
  <w:num w:numId="32" w16cid:durableId="1091782932">
    <w:abstractNumId w:val="24"/>
  </w:num>
  <w:num w:numId="33" w16cid:durableId="1902673845">
    <w:abstractNumId w:val="13"/>
  </w:num>
  <w:num w:numId="34" w16cid:durableId="329412567">
    <w:abstractNumId w:val="18"/>
  </w:num>
  <w:num w:numId="35" w16cid:durableId="5790578">
    <w:abstractNumId w:val="14"/>
  </w:num>
  <w:num w:numId="36" w16cid:durableId="527717956">
    <w:abstractNumId w:val="26"/>
  </w:num>
  <w:num w:numId="37" w16cid:durableId="205175845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documentProtection w:edit="readOnly" w:enforcement="1" w:cryptProviderType="rsaAES" w:cryptAlgorithmClass="hash" w:cryptAlgorithmType="typeAny" w:cryptAlgorithmSid="14" w:cryptSpinCount="100000" w:hash="cBtKyk2Ha3+Favm49FLKGKMPHBS2e4nk5hm61VvEJmGpX+Da0b3ObHgFDd2RJdKrvO02HkfYeoYyv4O3fw1OXA==" w:salt="psXvU2dWQkdxla2VL4uUS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845"/>
    <w:rsid w:val="000004A7"/>
    <w:rsid w:val="0000267F"/>
    <w:rsid w:val="000044A0"/>
    <w:rsid w:val="00004DF0"/>
    <w:rsid w:val="00006660"/>
    <w:rsid w:val="00013944"/>
    <w:rsid w:val="00014206"/>
    <w:rsid w:val="00014A96"/>
    <w:rsid w:val="00014E98"/>
    <w:rsid w:val="000151A9"/>
    <w:rsid w:val="000227A8"/>
    <w:rsid w:val="0002436B"/>
    <w:rsid w:val="0002595E"/>
    <w:rsid w:val="0002637C"/>
    <w:rsid w:val="0003077E"/>
    <w:rsid w:val="00031D50"/>
    <w:rsid w:val="00031E32"/>
    <w:rsid w:val="0003659D"/>
    <w:rsid w:val="00042681"/>
    <w:rsid w:val="00043B92"/>
    <w:rsid w:val="000440C3"/>
    <w:rsid w:val="00045975"/>
    <w:rsid w:val="000477E1"/>
    <w:rsid w:val="00050CD8"/>
    <w:rsid w:val="00051237"/>
    <w:rsid w:val="000564AF"/>
    <w:rsid w:val="000575F8"/>
    <w:rsid w:val="00057CB3"/>
    <w:rsid w:val="00057FCB"/>
    <w:rsid w:val="000618BB"/>
    <w:rsid w:val="0006207C"/>
    <w:rsid w:val="000626FD"/>
    <w:rsid w:val="00062859"/>
    <w:rsid w:val="0006316C"/>
    <w:rsid w:val="000673A1"/>
    <w:rsid w:val="00071200"/>
    <w:rsid w:val="00073F1E"/>
    <w:rsid w:val="00077B45"/>
    <w:rsid w:val="00077DFF"/>
    <w:rsid w:val="00084597"/>
    <w:rsid w:val="0008547B"/>
    <w:rsid w:val="00086B43"/>
    <w:rsid w:val="0009116E"/>
    <w:rsid w:val="000915AA"/>
    <w:rsid w:val="00092A99"/>
    <w:rsid w:val="00094538"/>
    <w:rsid w:val="000967EB"/>
    <w:rsid w:val="000975C1"/>
    <w:rsid w:val="00097C7F"/>
    <w:rsid w:val="00097CC6"/>
    <w:rsid w:val="00097CCA"/>
    <w:rsid w:val="000A16AF"/>
    <w:rsid w:val="000A294A"/>
    <w:rsid w:val="000A417B"/>
    <w:rsid w:val="000A4E9E"/>
    <w:rsid w:val="000A75A4"/>
    <w:rsid w:val="000B127E"/>
    <w:rsid w:val="000B345E"/>
    <w:rsid w:val="000B370C"/>
    <w:rsid w:val="000B6008"/>
    <w:rsid w:val="000C2AB2"/>
    <w:rsid w:val="000C65EE"/>
    <w:rsid w:val="000C7621"/>
    <w:rsid w:val="000D05E3"/>
    <w:rsid w:val="000E149C"/>
    <w:rsid w:val="000E264B"/>
    <w:rsid w:val="000E2D7E"/>
    <w:rsid w:val="000E4DC1"/>
    <w:rsid w:val="000E5EE6"/>
    <w:rsid w:val="000F21C2"/>
    <w:rsid w:val="000F2309"/>
    <w:rsid w:val="000F2402"/>
    <w:rsid w:val="000F3527"/>
    <w:rsid w:val="000F3CB4"/>
    <w:rsid w:val="000F3F7E"/>
    <w:rsid w:val="000F5C76"/>
    <w:rsid w:val="000F648C"/>
    <w:rsid w:val="00100337"/>
    <w:rsid w:val="001003F7"/>
    <w:rsid w:val="00101B6A"/>
    <w:rsid w:val="00101F55"/>
    <w:rsid w:val="0010245F"/>
    <w:rsid w:val="00106A75"/>
    <w:rsid w:val="0011338E"/>
    <w:rsid w:val="001142DA"/>
    <w:rsid w:val="00114DE7"/>
    <w:rsid w:val="0011627F"/>
    <w:rsid w:val="00116B0F"/>
    <w:rsid w:val="00116F0D"/>
    <w:rsid w:val="00120A45"/>
    <w:rsid w:val="0012232D"/>
    <w:rsid w:val="00122685"/>
    <w:rsid w:val="00123E52"/>
    <w:rsid w:val="00126219"/>
    <w:rsid w:val="0012683A"/>
    <w:rsid w:val="00130BC5"/>
    <w:rsid w:val="00130FEA"/>
    <w:rsid w:val="00140BF5"/>
    <w:rsid w:val="0014452C"/>
    <w:rsid w:val="00150289"/>
    <w:rsid w:val="001612BF"/>
    <w:rsid w:val="00162154"/>
    <w:rsid w:val="00162275"/>
    <w:rsid w:val="001708F4"/>
    <w:rsid w:val="0017252E"/>
    <w:rsid w:val="00172A22"/>
    <w:rsid w:val="00174755"/>
    <w:rsid w:val="00176E9A"/>
    <w:rsid w:val="001772A3"/>
    <w:rsid w:val="00180D6F"/>
    <w:rsid w:val="00186C79"/>
    <w:rsid w:val="00186F6C"/>
    <w:rsid w:val="00187715"/>
    <w:rsid w:val="00190510"/>
    <w:rsid w:val="00191F05"/>
    <w:rsid w:val="001945A8"/>
    <w:rsid w:val="00197236"/>
    <w:rsid w:val="001A1637"/>
    <w:rsid w:val="001A5B5E"/>
    <w:rsid w:val="001A704A"/>
    <w:rsid w:val="001B0AF4"/>
    <w:rsid w:val="001C0122"/>
    <w:rsid w:val="001C0E34"/>
    <w:rsid w:val="001D0E26"/>
    <w:rsid w:val="001D0E78"/>
    <w:rsid w:val="001D133A"/>
    <w:rsid w:val="001D1BB5"/>
    <w:rsid w:val="001D73CA"/>
    <w:rsid w:val="001E0F3B"/>
    <w:rsid w:val="001E2B26"/>
    <w:rsid w:val="001E7CA4"/>
    <w:rsid w:val="001F0E79"/>
    <w:rsid w:val="001F3B8E"/>
    <w:rsid w:val="001F57B6"/>
    <w:rsid w:val="001F5938"/>
    <w:rsid w:val="001F618B"/>
    <w:rsid w:val="00202CD4"/>
    <w:rsid w:val="00203E4E"/>
    <w:rsid w:val="00213ED7"/>
    <w:rsid w:val="00222CC4"/>
    <w:rsid w:val="002256A0"/>
    <w:rsid w:val="002347AA"/>
    <w:rsid w:val="00235B10"/>
    <w:rsid w:val="00237136"/>
    <w:rsid w:val="00237CFF"/>
    <w:rsid w:val="00252BF9"/>
    <w:rsid w:val="002617F0"/>
    <w:rsid w:val="00271FAE"/>
    <w:rsid w:val="002735A9"/>
    <w:rsid w:val="0028049D"/>
    <w:rsid w:val="00280676"/>
    <w:rsid w:val="00284FE6"/>
    <w:rsid w:val="00285365"/>
    <w:rsid w:val="00285EA6"/>
    <w:rsid w:val="002863B5"/>
    <w:rsid w:val="00286B47"/>
    <w:rsid w:val="002872F7"/>
    <w:rsid w:val="002901B8"/>
    <w:rsid w:val="00294E56"/>
    <w:rsid w:val="00297CDF"/>
    <w:rsid w:val="002A18A8"/>
    <w:rsid w:val="002A41AA"/>
    <w:rsid w:val="002A60C2"/>
    <w:rsid w:val="002B27D4"/>
    <w:rsid w:val="002B5A0B"/>
    <w:rsid w:val="002C458A"/>
    <w:rsid w:val="002C4A3F"/>
    <w:rsid w:val="002D0251"/>
    <w:rsid w:val="002D4902"/>
    <w:rsid w:val="002D4927"/>
    <w:rsid w:val="002D4DE0"/>
    <w:rsid w:val="002D6639"/>
    <w:rsid w:val="002E09D3"/>
    <w:rsid w:val="002E11BF"/>
    <w:rsid w:val="002E3146"/>
    <w:rsid w:val="002F07BE"/>
    <w:rsid w:val="002F2D26"/>
    <w:rsid w:val="003000E8"/>
    <w:rsid w:val="003008BA"/>
    <w:rsid w:val="0030097A"/>
    <w:rsid w:val="00301B57"/>
    <w:rsid w:val="00302551"/>
    <w:rsid w:val="003078A7"/>
    <w:rsid w:val="003120CE"/>
    <w:rsid w:val="00313043"/>
    <w:rsid w:val="00314D21"/>
    <w:rsid w:val="00324761"/>
    <w:rsid w:val="00324F2D"/>
    <w:rsid w:val="00326B2D"/>
    <w:rsid w:val="00327C35"/>
    <w:rsid w:val="00330331"/>
    <w:rsid w:val="00332488"/>
    <w:rsid w:val="00333D1D"/>
    <w:rsid w:val="00334ED9"/>
    <w:rsid w:val="0033590A"/>
    <w:rsid w:val="0034373A"/>
    <w:rsid w:val="003452C0"/>
    <w:rsid w:val="00345BB4"/>
    <w:rsid w:val="00347F09"/>
    <w:rsid w:val="00351878"/>
    <w:rsid w:val="00354809"/>
    <w:rsid w:val="003551DB"/>
    <w:rsid w:val="00355AB8"/>
    <w:rsid w:val="00357A96"/>
    <w:rsid w:val="003605CF"/>
    <w:rsid w:val="003613F1"/>
    <w:rsid w:val="0036321F"/>
    <w:rsid w:val="00365DAF"/>
    <w:rsid w:val="0037183B"/>
    <w:rsid w:val="003726BA"/>
    <w:rsid w:val="00373892"/>
    <w:rsid w:val="00375A2D"/>
    <w:rsid w:val="00376812"/>
    <w:rsid w:val="00376972"/>
    <w:rsid w:val="003776D3"/>
    <w:rsid w:val="00377EDB"/>
    <w:rsid w:val="00385104"/>
    <w:rsid w:val="00385667"/>
    <w:rsid w:val="00385EAF"/>
    <w:rsid w:val="003904D7"/>
    <w:rsid w:val="00390BCA"/>
    <w:rsid w:val="0039317E"/>
    <w:rsid w:val="00394D28"/>
    <w:rsid w:val="003A342B"/>
    <w:rsid w:val="003A5831"/>
    <w:rsid w:val="003C0BA4"/>
    <w:rsid w:val="003C410C"/>
    <w:rsid w:val="003C481F"/>
    <w:rsid w:val="003C5C8D"/>
    <w:rsid w:val="003C6579"/>
    <w:rsid w:val="003D0EA6"/>
    <w:rsid w:val="003D0ECA"/>
    <w:rsid w:val="003D10D6"/>
    <w:rsid w:val="003D11C3"/>
    <w:rsid w:val="003D2DDC"/>
    <w:rsid w:val="003D37DB"/>
    <w:rsid w:val="003D44C2"/>
    <w:rsid w:val="003D4E9D"/>
    <w:rsid w:val="003D77D3"/>
    <w:rsid w:val="003E55F7"/>
    <w:rsid w:val="003E5AD6"/>
    <w:rsid w:val="003F0B30"/>
    <w:rsid w:val="003F22BD"/>
    <w:rsid w:val="003F2E7D"/>
    <w:rsid w:val="003F58FA"/>
    <w:rsid w:val="003F6E2B"/>
    <w:rsid w:val="003F7C59"/>
    <w:rsid w:val="00402E6D"/>
    <w:rsid w:val="0041221E"/>
    <w:rsid w:val="004146F0"/>
    <w:rsid w:val="00420C6F"/>
    <w:rsid w:val="004219E2"/>
    <w:rsid w:val="0042535F"/>
    <w:rsid w:val="004260C5"/>
    <w:rsid w:val="0042783B"/>
    <w:rsid w:val="00435106"/>
    <w:rsid w:val="00440C1F"/>
    <w:rsid w:val="004418E9"/>
    <w:rsid w:val="00442916"/>
    <w:rsid w:val="004442C4"/>
    <w:rsid w:val="00444CE9"/>
    <w:rsid w:val="00444E4D"/>
    <w:rsid w:val="00444EC5"/>
    <w:rsid w:val="00451821"/>
    <w:rsid w:val="004522D0"/>
    <w:rsid w:val="004536A3"/>
    <w:rsid w:val="00454B08"/>
    <w:rsid w:val="004562EC"/>
    <w:rsid w:val="0045640E"/>
    <w:rsid w:val="0045647C"/>
    <w:rsid w:val="00456937"/>
    <w:rsid w:val="00460C8B"/>
    <w:rsid w:val="004629AB"/>
    <w:rsid w:val="00470173"/>
    <w:rsid w:val="00470D08"/>
    <w:rsid w:val="0047302C"/>
    <w:rsid w:val="004750B2"/>
    <w:rsid w:val="00475E3E"/>
    <w:rsid w:val="00477577"/>
    <w:rsid w:val="004779F0"/>
    <w:rsid w:val="0048056A"/>
    <w:rsid w:val="004809D1"/>
    <w:rsid w:val="00482EE6"/>
    <w:rsid w:val="00486A12"/>
    <w:rsid w:val="0048713B"/>
    <w:rsid w:val="00487498"/>
    <w:rsid w:val="00491437"/>
    <w:rsid w:val="004940A1"/>
    <w:rsid w:val="004955B3"/>
    <w:rsid w:val="0049712A"/>
    <w:rsid w:val="00497E04"/>
    <w:rsid w:val="004A1E16"/>
    <w:rsid w:val="004A31C9"/>
    <w:rsid w:val="004A4485"/>
    <w:rsid w:val="004A4811"/>
    <w:rsid w:val="004A63EB"/>
    <w:rsid w:val="004B0FFB"/>
    <w:rsid w:val="004B57AD"/>
    <w:rsid w:val="004B5D0E"/>
    <w:rsid w:val="004B730A"/>
    <w:rsid w:val="004C2EF6"/>
    <w:rsid w:val="004D1E56"/>
    <w:rsid w:val="004D3800"/>
    <w:rsid w:val="004D751F"/>
    <w:rsid w:val="004E0CEE"/>
    <w:rsid w:val="004E3295"/>
    <w:rsid w:val="004E4642"/>
    <w:rsid w:val="004E5FCD"/>
    <w:rsid w:val="004E7C6C"/>
    <w:rsid w:val="004F1DB4"/>
    <w:rsid w:val="004F1FB5"/>
    <w:rsid w:val="004F4AB0"/>
    <w:rsid w:val="004F6193"/>
    <w:rsid w:val="005030FB"/>
    <w:rsid w:val="005037F1"/>
    <w:rsid w:val="00506C0E"/>
    <w:rsid w:val="00506CB5"/>
    <w:rsid w:val="00506DED"/>
    <w:rsid w:val="00507CF3"/>
    <w:rsid w:val="00507F16"/>
    <w:rsid w:val="00510868"/>
    <w:rsid w:val="005122CD"/>
    <w:rsid w:val="005132CB"/>
    <w:rsid w:val="0052431D"/>
    <w:rsid w:val="00524886"/>
    <w:rsid w:val="00526D8B"/>
    <w:rsid w:val="00530754"/>
    <w:rsid w:val="00531385"/>
    <w:rsid w:val="0053264A"/>
    <w:rsid w:val="005360FF"/>
    <w:rsid w:val="00540C8A"/>
    <w:rsid w:val="00546A7D"/>
    <w:rsid w:val="005472AC"/>
    <w:rsid w:val="00550F81"/>
    <w:rsid w:val="00552A7A"/>
    <w:rsid w:val="00553980"/>
    <w:rsid w:val="00554A2C"/>
    <w:rsid w:val="00555761"/>
    <w:rsid w:val="00556960"/>
    <w:rsid w:val="0056018B"/>
    <w:rsid w:val="005612AD"/>
    <w:rsid w:val="00566E7B"/>
    <w:rsid w:val="0056725F"/>
    <w:rsid w:val="00570E7B"/>
    <w:rsid w:val="005713D4"/>
    <w:rsid w:val="005741B0"/>
    <w:rsid w:val="00575E21"/>
    <w:rsid w:val="00576997"/>
    <w:rsid w:val="005829CE"/>
    <w:rsid w:val="00582E73"/>
    <w:rsid w:val="005834C4"/>
    <w:rsid w:val="005840AF"/>
    <w:rsid w:val="0058762A"/>
    <w:rsid w:val="00591804"/>
    <w:rsid w:val="00594A6C"/>
    <w:rsid w:val="005A17C5"/>
    <w:rsid w:val="005A2572"/>
    <w:rsid w:val="005A28F1"/>
    <w:rsid w:val="005A2C7E"/>
    <w:rsid w:val="005B06A8"/>
    <w:rsid w:val="005B4A86"/>
    <w:rsid w:val="005B4FC3"/>
    <w:rsid w:val="005B5229"/>
    <w:rsid w:val="005B740B"/>
    <w:rsid w:val="005C0EBF"/>
    <w:rsid w:val="005C2839"/>
    <w:rsid w:val="005C538C"/>
    <w:rsid w:val="005D3386"/>
    <w:rsid w:val="005D62DC"/>
    <w:rsid w:val="005D7164"/>
    <w:rsid w:val="005D7A1A"/>
    <w:rsid w:val="005E06FD"/>
    <w:rsid w:val="005E2A35"/>
    <w:rsid w:val="005E3DE9"/>
    <w:rsid w:val="005F0E0E"/>
    <w:rsid w:val="005F2CA5"/>
    <w:rsid w:val="005F427B"/>
    <w:rsid w:val="005F4EC6"/>
    <w:rsid w:val="005F5991"/>
    <w:rsid w:val="005F7A3D"/>
    <w:rsid w:val="00601353"/>
    <w:rsid w:val="00602728"/>
    <w:rsid w:val="00604DCB"/>
    <w:rsid w:val="00611740"/>
    <w:rsid w:val="00620820"/>
    <w:rsid w:val="00620CA4"/>
    <w:rsid w:val="00624400"/>
    <w:rsid w:val="0063412F"/>
    <w:rsid w:val="00634506"/>
    <w:rsid w:val="00635BBB"/>
    <w:rsid w:val="006367AD"/>
    <w:rsid w:val="00640B15"/>
    <w:rsid w:val="0064395B"/>
    <w:rsid w:val="00645B72"/>
    <w:rsid w:val="00650CA0"/>
    <w:rsid w:val="00651CEC"/>
    <w:rsid w:val="006540AF"/>
    <w:rsid w:val="0065653A"/>
    <w:rsid w:val="00656EFD"/>
    <w:rsid w:val="006632B2"/>
    <w:rsid w:val="006633EF"/>
    <w:rsid w:val="00666D0F"/>
    <w:rsid w:val="00670228"/>
    <w:rsid w:val="006710B5"/>
    <w:rsid w:val="00671EDB"/>
    <w:rsid w:val="00673E9B"/>
    <w:rsid w:val="006740B0"/>
    <w:rsid w:val="00674F8F"/>
    <w:rsid w:val="00675CBA"/>
    <w:rsid w:val="006769BD"/>
    <w:rsid w:val="00682ACF"/>
    <w:rsid w:val="0068360A"/>
    <w:rsid w:val="00683BF1"/>
    <w:rsid w:val="00684141"/>
    <w:rsid w:val="00685FA7"/>
    <w:rsid w:val="00694BF2"/>
    <w:rsid w:val="00695C95"/>
    <w:rsid w:val="00696D00"/>
    <w:rsid w:val="00697DF2"/>
    <w:rsid w:val="006A38B2"/>
    <w:rsid w:val="006A6D25"/>
    <w:rsid w:val="006B4035"/>
    <w:rsid w:val="006C1B5E"/>
    <w:rsid w:val="006C1FBD"/>
    <w:rsid w:val="006C3E53"/>
    <w:rsid w:val="006E0883"/>
    <w:rsid w:val="006E2866"/>
    <w:rsid w:val="006E41E5"/>
    <w:rsid w:val="006F2A07"/>
    <w:rsid w:val="006F481B"/>
    <w:rsid w:val="006F6540"/>
    <w:rsid w:val="006F7045"/>
    <w:rsid w:val="00700589"/>
    <w:rsid w:val="0070281C"/>
    <w:rsid w:val="00702EBD"/>
    <w:rsid w:val="00712F3F"/>
    <w:rsid w:val="00713D4E"/>
    <w:rsid w:val="0071562A"/>
    <w:rsid w:val="0071682A"/>
    <w:rsid w:val="00716FD1"/>
    <w:rsid w:val="00720A00"/>
    <w:rsid w:val="00720F93"/>
    <w:rsid w:val="00721496"/>
    <w:rsid w:val="00721689"/>
    <w:rsid w:val="00723D21"/>
    <w:rsid w:val="007265DF"/>
    <w:rsid w:val="00731754"/>
    <w:rsid w:val="00732229"/>
    <w:rsid w:val="00732498"/>
    <w:rsid w:val="00732D8A"/>
    <w:rsid w:val="00733D92"/>
    <w:rsid w:val="00735790"/>
    <w:rsid w:val="00741726"/>
    <w:rsid w:val="00751C97"/>
    <w:rsid w:val="00753279"/>
    <w:rsid w:val="00753C8C"/>
    <w:rsid w:val="00754862"/>
    <w:rsid w:val="00755854"/>
    <w:rsid w:val="00760115"/>
    <w:rsid w:val="0076011C"/>
    <w:rsid w:val="0076331C"/>
    <w:rsid w:val="00766A1C"/>
    <w:rsid w:val="00766C18"/>
    <w:rsid w:val="00770C10"/>
    <w:rsid w:val="00773062"/>
    <w:rsid w:val="00773F15"/>
    <w:rsid w:val="007769A2"/>
    <w:rsid w:val="00780769"/>
    <w:rsid w:val="00782C7E"/>
    <w:rsid w:val="007830E1"/>
    <w:rsid w:val="00783BBC"/>
    <w:rsid w:val="007845C3"/>
    <w:rsid w:val="0079471C"/>
    <w:rsid w:val="00796201"/>
    <w:rsid w:val="0079771E"/>
    <w:rsid w:val="007A372F"/>
    <w:rsid w:val="007A3E74"/>
    <w:rsid w:val="007B05B2"/>
    <w:rsid w:val="007B3114"/>
    <w:rsid w:val="007B6D2E"/>
    <w:rsid w:val="007C47A9"/>
    <w:rsid w:val="007C76D0"/>
    <w:rsid w:val="007C7AE1"/>
    <w:rsid w:val="007D0E9F"/>
    <w:rsid w:val="007D2BE9"/>
    <w:rsid w:val="007D6D30"/>
    <w:rsid w:val="007E3E39"/>
    <w:rsid w:val="007F1AE2"/>
    <w:rsid w:val="007F1FD6"/>
    <w:rsid w:val="007F366D"/>
    <w:rsid w:val="007F3905"/>
    <w:rsid w:val="007F5884"/>
    <w:rsid w:val="0080079A"/>
    <w:rsid w:val="00803E47"/>
    <w:rsid w:val="00804AB7"/>
    <w:rsid w:val="0080529D"/>
    <w:rsid w:val="00813DFD"/>
    <w:rsid w:val="008151FF"/>
    <w:rsid w:val="0081582E"/>
    <w:rsid w:val="00821C4C"/>
    <w:rsid w:val="00822DC8"/>
    <w:rsid w:val="008245C3"/>
    <w:rsid w:val="00824DB4"/>
    <w:rsid w:val="00825325"/>
    <w:rsid w:val="0082615A"/>
    <w:rsid w:val="008325D5"/>
    <w:rsid w:val="00835D24"/>
    <w:rsid w:val="008365F5"/>
    <w:rsid w:val="00842FBF"/>
    <w:rsid w:val="00843511"/>
    <w:rsid w:val="00844228"/>
    <w:rsid w:val="008452E4"/>
    <w:rsid w:val="008478DA"/>
    <w:rsid w:val="008526DE"/>
    <w:rsid w:val="0085463A"/>
    <w:rsid w:val="0086027D"/>
    <w:rsid w:val="008634A3"/>
    <w:rsid w:val="00863AF9"/>
    <w:rsid w:val="00865372"/>
    <w:rsid w:val="00866A99"/>
    <w:rsid w:val="00867136"/>
    <w:rsid w:val="00867E89"/>
    <w:rsid w:val="0087247B"/>
    <w:rsid w:val="00873E3D"/>
    <w:rsid w:val="008744CA"/>
    <w:rsid w:val="00874DE9"/>
    <w:rsid w:val="00876FF3"/>
    <w:rsid w:val="00883378"/>
    <w:rsid w:val="00884050"/>
    <w:rsid w:val="008913F9"/>
    <w:rsid w:val="008913FE"/>
    <w:rsid w:val="0089412A"/>
    <w:rsid w:val="008978C5"/>
    <w:rsid w:val="008A043A"/>
    <w:rsid w:val="008A09CE"/>
    <w:rsid w:val="008A33F0"/>
    <w:rsid w:val="008A5136"/>
    <w:rsid w:val="008A77FC"/>
    <w:rsid w:val="008B1D03"/>
    <w:rsid w:val="008B201D"/>
    <w:rsid w:val="008B243C"/>
    <w:rsid w:val="008B79A8"/>
    <w:rsid w:val="008C52E4"/>
    <w:rsid w:val="008D21B4"/>
    <w:rsid w:val="008D691E"/>
    <w:rsid w:val="008D774C"/>
    <w:rsid w:val="008E0207"/>
    <w:rsid w:val="008E2FD9"/>
    <w:rsid w:val="008E525F"/>
    <w:rsid w:val="008E52B8"/>
    <w:rsid w:val="008E562C"/>
    <w:rsid w:val="008E65A3"/>
    <w:rsid w:val="008E6C44"/>
    <w:rsid w:val="008F12FD"/>
    <w:rsid w:val="008F52FC"/>
    <w:rsid w:val="00901B0A"/>
    <w:rsid w:val="00911600"/>
    <w:rsid w:val="0091160E"/>
    <w:rsid w:val="00913641"/>
    <w:rsid w:val="00913836"/>
    <w:rsid w:val="00914D86"/>
    <w:rsid w:val="0092000E"/>
    <w:rsid w:val="00927BEC"/>
    <w:rsid w:val="00930255"/>
    <w:rsid w:val="009302D1"/>
    <w:rsid w:val="00930BFE"/>
    <w:rsid w:val="00931E80"/>
    <w:rsid w:val="0093429D"/>
    <w:rsid w:val="00945108"/>
    <w:rsid w:val="00945CBA"/>
    <w:rsid w:val="00951702"/>
    <w:rsid w:val="009565EF"/>
    <w:rsid w:val="0095776A"/>
    <w:rsid w:val="0095786C"/>
    <w:rsid w:val="00957887"/>
    <w:rsid w:val="00957A8E"/>
    <w:rsid w:val="009609A1"/>
    <w:rsid w:val="0096289B"/>
    <w:rsid w:val="00967090"/>
    <w:rsid w:val="00970F86"/>
    <w:rsid w:val="00972AE0"/>
    <w:rsid w:val="00972C0F"/>
    <w:rsid w:val="00972D2F"/>
    <w:rsid w:val="00973219"/>
    <w:rsid w:val="0097549F"/>
    <w:rsid w:val="00975C70"/>
    <w:rsid w:val="00983AD8"/>
    <w:rsid w:val="009868FD"/>
    <w:rsid w:val="009933C0"/>
    <w:rsid w:val="00993AC0"/>
    <w:rsid w:val="00994854"/>
    <w:rsid w:val="009A0A5E"/>
    <w:rsid w:val="009A3B8F"/>
    <w:rsid w:val="009A64FA"/>
    <w:rsid w:val="009A6996"/>
    <w:rsid w:val="009A7ABD"/>
    <w:rsid w:val="009B3B93"/>
    <w:rsid w:val="009B5A40"/>
    <w:rsid w:val="009C0731"/>
    <w:rsid w:val="009C10F5"/>
    <w:rsid w:val="009C2A70"/>
    <w:rsid w:val="009C2D0D"/>
    <w:rsid w:val="009C726E"/>
    <w:rsid w:val="009D2ECB"/>
    <w:rsid w:val="009D32A7"/>
    <w:rsid w:val="009D3EB2"/>
    <w:rsid w:val="009D7C79"/>
    <w:rsid w:val="009E39AD"/>
    <w:rsid w:val="009E3EA7"/>
    <w:rsid w:val="009E575C"/>
    <w:rsid w:val="009E597C"/>
    <w:rsid w:val="009E6312"/>
    <w:rsid w:val="009F0890"/>
    <w:rsid w:val="009F0CB9"/>
    <w:rsid w:val="009F0E18"/>
    <w:rsid w:val="009F182E"/>
    <w:rsid w:val="009F7524"/>
    <w:rsid w:val="00A02297"/>
    <w:rsid w:val="00A03790"/>
    <w:rsid w:val="00A057BA"/>
    <w:rsid w:val="00A06383"/>
    <w:rsid w:val="00A063C8"/>
    <w:rsid w:val="00A120AB"/>
    <w:rsid w:val="00A14552"/>
    <w:rsid w:val="00A15CDB"/>
    <w:rsid w:val="00A24571"/>
    <w:rsid w:val="00A266ED"/>
    <w:rsid w:val="00A34E17"/>
    <w:rsid w:val="00A35AA5"/>
    <w:rsid w:val="00A362D2"/>
    <w:rsid w:val="00A36EDD"/>
    <w:rsid w:val="00A37C23"/>
    <w:rsid w:val="00A43CE0"/>
    <w:rsid w:val="00A45F50"/>
    <w:rsid w:val="00A51871"/>
    <w:rsid w:val="00A51ECE"/>
    <w:rsid w:val="00A522D3"/>
    <w:rsid w:val="00A525E0"/>
    <w:rsid w:val="00A527FC"/>
    <w:rsid w:val="00A61EA7"/>
    <w:rsid w:val="00A63BD9"/>
    <w:rsid w:val="00A64134"/>
    <w:rsid w:val="00A645D1"/>
    <w:rsid w:val="00A67BC8"/>
    <w:rsid w:val="00A755A5"/>
    <w:rsid w:val="00A756A7"/>
    <w:rsid w:val="00A76532"/>
    <w:rsid w:val="00A76BF2"/>
    <w:rsid w:val="00A77C45"/>
    <w:rsid w:val="00A8245E"/>
    <w:rsid w:val="00A82CC7"/>
    <w:rsid w:val="00A83DEC"/>
    <w:rsid w:val="00A84761"/>
    <w:rsid w:val="00A84DE0"/>
    <w:rsid w:val="00A85561"/>
    <w:rsid w:val="00A85ACD"/>
    <w:rsid w:val="00A86EA3"/>
    <w:rsid w:val="00A86F28"/>
    <w:rsid w:val="00A870F6"/>
    <w:rsid w:val="00A90F97"/>
    <w:rsid w:val="00A91E70"/>
    <w:rsid w:val="00A93EB9"/>
    <w:rsid w:val="00AA00CD"/>
    <w:rsid w:val="00AA05B6"/>
    <w:rsid w:val="00AA3A8F"/>
    <w:rsid w:val="00AA65F1"/>
    <w:rsid w:val="00AB096C"/>
    <w:rsid w:val="00AB0B56"/>
    <w:rsid w:val="00AB5DEE"/>
    <w:rsid w:val="00AB767C"/>
    <w:rsid w:val="00AC273D"/>
    <w:rsid w:val="00AC31DA"/>
    <w:rsid w:val="00AC3EE2"/>
    <w:rsid w:val="00AC49D1"/>
    <w:rsid w:val="00AC56BF"/>
    <w:rsid w:val="00AC7D9E"/>
    <w:rsid w:val="00AD4152"/>
    <w:rsid w:val="00AD5945"/>
    <w:rsid w:val="00AE2222"/>
    <w:rsid w:val="00AE4376"/>
    <w:rsid w:val="00AE4ABE"/>
    <w:rsid w:val="00AE75EA"/>
    <w:rsid w:val="00AF0507"/>
    <w:rsid w:val="00AF6C3D"/>
    <w:rsid w:val="00AF6C63"/>
    <w:rsid w:val="00B0402F"/>
    <w:rsid w:val="00B04165"/>
    <w:rsid w:val="00B04E23"/>
    <w:rsid w:val="00B0703F"/>
    <w:rsid w:val="00B073D8"/>
    <w:rsid w:val="00B07555"/>
    <w:rsid w:val="00B2131F"/>
    <w:rsid w:val="00B223FE"/>
    <w:rsid w:val="00B229B3"/>
    <w:rsid w:val="00B24067"/>
    <w:rsid w:val="00B2603F"/>
    <w:rsid w:val="00B3444D"/>
    <w:rsid w:val="00B3664D"/>
    <w:rsid w:val="00B36ADB"/>
    <w:rsid w:val="00B37EC4"/>
    <w:rsid w:val="00B40DC6"/>
    <w:rsid w:val="00B40ED0"/>
    <w:rsid w:val="00B40F02"/>
    <w:rsid w:val="00B4385F"/>
    <w:rsid w:val="00B43C9C"/>
    <w:rsid w:val="00B44FA0"/>
    <w:rsid w:val="00B46439"/>
    <w:rsid w:val="00B50ED5"/>
    <w:rsid w:val="00B520FC"/>
    <w:rsid w:val="00B545C7"/>
    <w:rsid w:val="00B547F2"/>
    <w:rsid w:val="00B55B6C"/>
    <w:rsid w:val="00B56682"/>
    <w:rsid w:val="00B6308A"/>
    <w:rsid w:val="00B6379C"/>
    <w:rsid w:val="00B65238"/>
    <w:rsid w:val="00B65548"/>
    <w:rsid w:val="00B67CEE"/>
    <w:rsid w:val="00B72341"/>
    <w:rsid w:val="00B75918"/>
    <w:rsid w:val="00B80BAB"/>
    <w:rsid w:val="00B81F30"/>
    <w:rsid w:val="00B92BA2"/>
    <w:rsid w:val="00B92D96"/>
    <w:rsid w:val="00B93AF5"/>
    <w:rsid w:val="00BA00B8"/>
    <w:rsid w:val="00BA2FCB"/>
    <w:rsid w:val="00BA36ED"/>
    <w:rsid w:val="00BA3815"/>
    <w:rsid w:val="00BA5174"/>
    <w:rsid w:val="00BA589C"/>
    <w:rsid w:val="00BC3F78"/>
    <w:rsid w:val="00BC543C"/>
    <w:rsid w:val="00BC78A9"/>
    <w:rsid w:val="00BD1219"/>
    <w:rsid w:val="00BD4313"/>
    <w:rsid w:val="00BD79F4"/>
    <w:rsid w:val="00BE57E8"/>
    <w:rsid w:val="00BF0BCE"/>
    <w:rsid w:val="00BF3DFD"/>
    <w:rsid w:val="00BF5AC8"/>
    <w:rsid w:val="00C002B4"/>
    <w:rsid w:val="00C01FA7"/>
    <w:rsid w:val="00C026B0"/>
    <w:rsid w:val="00C041AA"/>
    <w:rsid w:val="00C0626A"/>
    <w:rsid w:val="00C07262"/>
    <w:rsid w:val="00C07EBD"/>
    <w:rsid w:val="00C138D1"/>
    <w:rsid w:val="00C13977"/>
    <w:rsid w:val="00C14928"/>
    <w:rsid w:val="00C15DAD"/>
    <w:rsid w:val="00C17097"/>
    <w:rsid w:val="00C223B9"/>
    <w:rsid w:val="00C22BDB"/>
    <w:rsid w:val="00C22FA8"/>
    <w:rsid w:val="00C23420"/>
    <w:rsid w:val="00C24A20"/>
    <w:rsid w:val="00C267D4"/>
    <w:rsid w:val="00C272EE"/>
    <w:rsid w:val="00C362C0"/>
    <w:rsid w:val="00C443BB"/>
    <w:rsid w:val="00C45998"/>
    <w:rsid w:val="00C45AEA"/>
    <w:rsid w:val="00C45DD5"/>
    <w:rsid w:val="00C47F9B"/>
    <w:rsid w:val="00C550B9"/>
    <w:rsid w:val="00C5547A"/>
    <w:rsid w:val="00C55515"/>
    <w:rsid w:val="00C5778D"/>
    <w:rsid w:val="00C57959"/>
    <w:rsid w:val="00C61154"/>
    <w:rsid w:val="00C64392"/>
    <w:rsid w:val="00C64BAF"/>
    <w:rsid w:val="00C67638"/>
    <w:rsid w:val="00C677C0"/>
    <w:rsid w:val="00C75830"/>
    <w:rsid w:val="00C76E4D"/>
    <w:rsid w:val="00C774D1"/>
    <w:rsid w:val="00C801E1"/>
    <w:rsid w:val="00C83DF9"/>
    <w:rsid w:val="00C84019"/>
    <w:rsid w:val="00C85EB2"/>
    <w:rsid w:val="00C91D7E"/>
    <w:rsid w:val="00C92D66"/>
    <w:rsid w:val="00C932BD"/>
    <w:rsid w:val="00C9331B"/>
    <w:rsid w:val="00C9380D"/>
    <w:rsid w:val="00C9515B"/>
    <w:rsid w:val="00C95A08"/>
    <w:rsid w:val="00C97302"/>
    <w:rsid w:val="00C974BD"/>
    <w:rsid w:val="00C978B9"/>
    <w:rsid w:val="00CA1F6A"/>
    <w:rsid w:val="00CA4745"/>
    <w:rsid w:val="00CA5938"/>
    <w:rsid w:val="00CA5AF4"/>
    <w:rsid w:val="00CA5D7F"/>
    <w:rsid w:val="00CA5FC3"/>
    <w:rsid w:val="00CB036C"/>
    <w:rsid w:val="00CB3D1A"/>
    <w:rsid w:val="00CB464E"/>
    <w:rsid w:val="00CB75E5"/>
    <w:rsid w:val="00CC2CD9"/>
    <w:rsid w:val="00CC2CE8"/>
    <w:rsid w:val="00CC47BF"/>
    <w:rsid w:val="00CD3717"/>
    <w:rsid w:val="00CD5CA8"/>
    <w:rsid w:val="00CD6BA6"/>
    <w:rsid w:val="00CE17D7"/>
    <w:rsid w:val="00CE5B1D"/>
    <w:rsid w:val="00CF008C"/>
    <w:rsid w:val="00CF0299"/>
    <w:rsid w:val="00CF1512"/>
    <w:rsid w:val="00CF15AA"/>
    <w:rsid w:val="00CF4997"/>
    <w:rsid w:val="00D0013B"/>
    <w:rsid w:val="00D009F6"/>
    <w:rsid w:val="00D01DE9"/>
    <w:rsid w:val="00D03021"/>
    <w:rsid w:val="00D03041"/>
    <w:rsid w:val="00D121AF"/>
    <w:rsid w:val="00D145C0"/>
    <w:rsid w:val="00D201B3"/>
    <w:rsid w:val="00D24E35"/>
    <w:rsid w:val="00D2560A"/>
    <w:rsid w:val="00D25C96"/>
    <w:rsid w:val="00D2725D"/>
    <w:rsid w:val="00D30028"/>
    <w:rsid w:val="00D34DFE"/>
    <w:rsid w:val="00D35E99"/>
    <w:rsid w:val="00D42547"/>
    <w:rsid w:val="00D50088"/>
    <w:rsid w:val="00D57BD0"/>
    <w:rsid w:val="00D60597"/>
    <w:rsid w:val="00D6122E"/>
    <w:rsid w:val="00D6282F"/>
    <w:rsid w:val="00D64C06"/>
    <w:rsid w:val="00D64DCD"/>
    <w:rsid w:val="00D66802"/>
    <w:rsid w:val="00D67A8B"/>
    <w:rsid w:val="00D77D7D"/>
    <w:rsid w:val="00D83555"/>
    <w:rsid w:val="00D87288"/>
    <w:rsid w:val="00D903AB"/>
    <w:rsid w:val="00D904C8"/>
    <w:rsid w:val="00D90845"/>
    <w:rsid w:val="00D9376A"/>
    <w:rsid w:val="00D95C64"/>
    <w:rsid w:val="00D96261"/>
    <w:rsid w:val="00DA0A2D"/>
    <w:rsid w:val="00DA0A53"/>
    <w:rsid w:val="00DA27C4"/>
    <w:rsid w:val="00DA3502"/>
    <w:rsid w:val="00DA44DA"/>
    <w:rsid w:val="00DA457E"/>
    <w:rsid w:val="00DA7AA6"/>
    <w:rsid w:val="00DB14CE"/>
    <w:rsid w:val="00DB4946"/>
    <w:rsid w:val="00DC006B"/>
    <w:rsid w:val="00DC18CB"/>
    <w:rsid w:val="00DC2F2E"/>
    <w:rsid w:val="00DC338F"/>
    <w:rsid w:val="00DC400E"/>
    <w:rsid w:val="00DD0089"/>
    <w:rsid w:val="00DD1535"/>
    <w:rsid w:val="00DD15D6"/>
    <w:rsid w:val="00DD3989"/>
    <w:rsid w:val="00DE405D"/>
    <w:rsid w:val="00DE54F9"/>
    <w:rsid w:val="00DE6AF8"/>
    <w:rsid w:val="00DF3DC9"/>
    <w:rsid w:val="00DF3F93"/>
    <w:rsid w:val="00DF42A4"/>
    <w:rsid w:val="00DF59CB"/>
    <w:rsid w:val="00E04F5B"/>
    <w:rsid w:val="00E058FB"/>
    <w:rsid w:val="00E0672D"/>
    <w:rsid w:val="00E0750F"/>
    <w:rsid w:val="00E07CFF"/>
    <w:rsid w:val="00E10BFC"/>
    <w:rsid w:val="00E12DDA"/>
    <w:rsid w:val="00E135C5"/>
    <w:rsid w:val="00E13982"/>
    <w:rsid w:val="00E158C8"/>
    <w:rsid w:val="00E22488"/>
    <w:rsid w:val="00E23F6C"/>
    <w:rsid w:val="00E2410D"/>
    <w:rsid w:val="00E24161"/>
    <w:rsid w:val="00E25BBE"/>
    <w:rsid w:val="00E2699A"/>
    <w:rsid w:val="00E30E47"/>
    <w:rsid w:val="00E30F38"/>
    <w:rsid w:val="00E31581"/>
    <w:rsid w:val="00E31B30"/>
    <w:rsid w:val="00E31CD3"/>
    <w:rsid w:val="00E334D8"/>
    <w:rsid w:val="00E36116"/>
    <w:rsid w:val="00E37F8A"/>
    <w:rsid w:val="00E4063C"/>
    <w:rsid w:val="00E42376"/>
    <w:rsid w:val="00E4329E"/>
    <w:rsid w:val="00E43C5B"/>
    <w:rsid w:val="00E47997"/>
    <w:rsid w:val="00E5168D"/>
    <w:rsid w:val="00E51F93"/>
    <w:rsid w:val="00E531A9"/>
    <w:rsid w:val="00E565D0"/>
    <w:rsid w:val="00E6262C"/>
    <w:rsid w:val="00E62C1F"/>
    <w:rsid w:val="00E62FC0"/>
    <w:rsid w:val="00E6495E"/>
    <w:rsid w:val="00E71EAD"/>
    <w:rsid w:val="00E720F5"/>
    <w:rsid w:val="00E74F63"/>
    <w:rsid w:val="00E752E9"/>
    <w:rsid w:val="00E80B45"/>
    <w:rsid w:val="00E827B0"/>
    <w:rsid w:val="00E86271"/>
    <w:rsid w:val="00E87403"/>
    <w:rsid w:val="00E877C1"/>
    <w:rsid w:val="00E87940"/>
    <w:rsid w:val="00E903AC"/>
    <w:rsid w:val="00E9192D"/>
    <w:rsid w:val="00E9693F"/>
    <w:rsid w:val="00EA0BC5"/>
    <w:rsid w:val="00EA2ACF"/>
    <w:rsid w:val="00EA2DF3"/>
    <w:rsid w:val="00EA5D0F"/>
    <w:rsid w:val="00EA609A"/>
    <w:rsid w:val="00EB277F"/>
    <w:rsid w:val="00EB431F"/>
    <w:rsid w:val="00EB64B8"/>
    <w:rsid w:val="00EB76CB"/>
    <w:rsid w:val="00EB7F9D"/>
    <w:rsid w:val="00EC20DC"/>
    <w:rsid w:val="00EC237B"/>
    <w:rsid w:val="00ED00C2"/>
    <w:rsid w:val="00ED118C"/>
    <w:rsid w:val="00ED368F"/>
    <w:rsid w:val="00ED472C"/>
    <w:rsid w:val="00ED649D"/>
    <w:rsid w:val="00EE35DA"/>
    <w:rsid w:val="00EE4DE2"/>
    <w:rsid w:val="00EE5CBF"/>
    <w:rsid w:val="00EE75EC"/>
    <w:rsid w:val="00EF0BF3"/>
    <w:rsid w:val="00EF4821"/>
    <w:rsid w:val="00EF5BA6"/>
    <w:rsid w:val="00EF6A76"/>
    <w:rsid w:val="00F035CC"/>
    <w:rsid w:val="00F06811"/>
    <w:rsid w:val="00F06934"/>
    <w:rsid w:val="00F1031C"/>
    <w:rsid w:val="00F12900"/>
    <w:rsid w:val="00F12E9D"/>
    <w:rsid w:val="00F14555"/>
    <w:rsid w:val="00F157D3"/>
    <w:rsid w:val="00F1584F"/>
    <w:rsid w:val="00F15E5E"/>
    <w:rsid w:val="00F2621E"/>
    <w:rsid w:val="00F26622"/>
    <w:rsid w:val="00F26A4D"/>
    <w:rsid w:val="00F26F92"/>
    <w:rsid w:val="00F310FD"/>
    <w:rsid w:val="00F34477"/>
    <w:rsid w:val="00F34B25"/>
    <w:rsid w:val="00F359FF"/>
    <w:rsid w:val="00F3634E"/>
    <w:rsid w:val="00F37DDA"/>
    <w:rsid w:val="00F408D0"/>
    <w:rsid w:val="00F410B1"/>
    <w:rsid w:val="00F4142A"/>
    <w:rsid w:val="00F41DC7"/>
    <w:rsid w:val="00F444BA"/>
    <w:rsid w:val="00F4708C"/>
    <w:rsid w:val="00F47559"/>
    <w:rsid w:val="00F53A24"/>
    <w:rsid w:val="00F555D8"/>
    <w:rsid w:val="00F617C7"/>
    <w:rsid w:val="00F63E26"/>
    <w:rsid w:val="00F64567"/>
    <w:rsid w:val="00F66266"/>
    <w:rsid w:val="00F66D56"/>
    <w:rsid w:val="00F67852"/>
    <w:rsid w:val="00F71486"/>
    <w:rsid w:val="00F72BA5"/>
    <w:rsid w:val="00F749A4"/>
    <w:rsid w:val="00F74BFF"/>
    <w:rsid w:val="00F75EF9"/>
    <w:rsid w:val="00F82237"/>
    <w:rsid w:val="00F83022"/>
    <w:rsid w:val="00F83A7A"/>
    <w:rsid w:val="00F84AE8"/>
    <w:rsid w:val="00F84D18"/>
    <w:rsid w:val="00F8592D"/>
    <w:rsid w:val="00F9019D"/>
    <w:rsid w:val="00F93DB9"/>
    <w:rsid w:val="00F9774A"/>
    <w:rsid w:val="00FA0281"/>
    <w:rsid w:val="00FA1399"/>
    <w:rsid w:val="00FA1B0C"/>
    <w:rsid w:val="00FA3A77"/>
    <w:rsid w:val="00FA7304"/>
    <w:rsid w:val="00FB0070"/>
    <w:rsid w:val="00FB048D"/>
    <w:rsid w:val="00FB1347"/>
    <w:rsid w:val="00FB6AAE"/>
    <w:rsid w:val="00FC1BDC"/>
    <w:rsid w:val="00FC2FCD"/>
    <w:rsid w:val="00FC3181"/>
    <w:rsid w:val="00FC41C4"/>
    <w:rsid w:val="00FE270A"/>
    <w:rsid w:val="00FE5C48"/>
    <w:rsid w:val="00FE6656"/>
    <w:rsid w:val="00FF191E"/>
    <w:rsid w:val="00FF1C52"/>
    <w:rsid w:val="00FF1F9E"/>
    <w:rsid w:val="00FF20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0BADF"/>
  <w15:docId w15:val="{B6D2E020-D675-4A7E-8C0D-D61BBC6CE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w:eastAsiaTheme="minorHAnsi" w:hAnsi="Courier" w:cs="Times New Roman"/>
        <w:lang w:val="en-AU" w:eastAsia="en-US" w:bidi="ar-SA"/>
      </w:rPr>
    </w:rPrDefault>
    <w:pPrDefault/>
  </w:docDefaults>
  <w:latentStyles w:defLockedState="0" w:defUIPriority="98"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lsdException w:name="heading 4" w:semiHidden="1" w:uiPriority="1" w:unhideWhenUsed="1"/>
    <w:lsdException w:name="heading 5" w:semiHidden="1" w:uiPriority="1" w:unhideWhenUsed="1"/>
    <w:lsdException w:name="heading 6" w:semiHidden="1" w:uiPriority="1" w:unhideWhenUsed="1"/>
    <w:lsdException w:name="heading 7" w:semiHidden="1" w:uiPriority="1" w:unhideWhenUsed="1"/>
    <w:lsdException w:name="heading 8" w:semiHidden="1" w:uiPriority="1" w:unhideWhenUsed="1"/>
    <w:lsdException w:name="heading 9" w:semiHidden="1" w:uiPriority="1" w:unhideWhenUsed="1"/>
    <w:lsdException w:name="index 1" w:semiHidden="1" w:uiPriority="97" w:unhideWhenUsed="1"/>
    <w:lsdException w:name="index 2" w:semiHidden="1" w:uiPriority="97" w:unhideWhenUsed="1"/>
    <w:lsdException w:name="index 3" w:semiHidden="1" w:uiPriority="97" w:unhideWhenUsed="1"/>
    <w:lsdException w:name="index 4" w:semiHidden="1" w:uiPriority="97" w:unhideWhenUsed="1"/>
    <w:lsdException w:name="index 5" w:semiHidden="1" w:uiPriority="97" w:unhideWhenUsed="1"/>
    <w:lsdException w:name="index 6" w:semiHidden="1" w:uiPriority="97" w:unhideWhenUsed="1"/>
    <w:lsdException w:name="index 7" w:semiHidden="1" w:uiPriority="97" w:unhideWhenUsed="1"/>
    <w:lsdException w:name="index 8" w:semiHidden="1" w:uiPriority="97" w:unhideWhenUsed="1"/>
    <w:lsdException w:name="index 9" w:semiHidden="1" w:uiPriority="97" w:unhideWhenUsed="1"/>
    <w:lsdException w:name="toc 1" w:semiHidden="1" w:uiPriority="97" w:unhideWhenUsed="1"/>
    <w:lsdException w:name="toc 2" w:semiHidden="1" w:uiPriority="97" w:unhideWhenUsed="1"/>
    <w:lsdException w:name="toc 3" w:semiHidden="1" w:uiPriority="97" w:unhideWhenUsed="1"/>
    <w:lsdException w:name="toc 4" w:semiHidden="1" w:uiPriority="97" w:unhideWhenUsed="1"/>
    <w:lsdException w:name="toc 5" w:semiHidden="1" w:uiPriority="97" w:unhideWhenUsed="1"/>
    <w:lsdException w:name="toc 6" w:semiHidden="1" w:uiPriority="97" w:unhideWhenUsed="1"/>
    <w:lsdException w:name="toc 7" w:semiHidden="1" w:uiPriority="97" w:unhideWhenUsed="1"/>
    <w:lsdException w:name="toc 8" w:semiHidden="1" w:uiPriority="97" w:unhideWhenUsed="1"/>
    <w:lsdException w:name="toc 9" w:semiHidden="1" w:uiPriority="97" w:unhideWhenUsed="1"/>
    <w:lsdException w:name="Normal Indent" w:semiHidden="1" w:uiPriority="0" w:unhideWhenUsed="1"/>
    <w:lsdException w:name="footnote text" w:semiHidden="1" w:uiPriority="97" w:unhideWhenUsed="1"/>
    <w:lsdException w:name="annotation text" w:semiHidden="1" w:uiPriority="97" w:unhideWhenUsed="1"/>
    <w:lsdException w:name="header" w:semiHidden="1" w:uiPriority="9" w:unhideWhenUsed="1"/>
    <w:lsdException w:name="footer" w:semiHidden="1" w:uiPriority="9" w:unhideWhenUsed="1"/>
    <w:lsdException w:name="index heading" w:semiHidden="1" w:uiPriority="97" w:unhideWhenUsed="1"/>
    <w:lsdException w:name="caption" w:semiHidden="1" w:uiPriority="97" w:unhideWhenUsed="1" w:qFormat="1"/>
    <w:lsdException w:name="table of figures" w:semiHidden="1" w:uiPriority="97" w:unhideWhenUsed="1"/>
    <w:lsdException w:name="envelope address" w:semiHidden="1" w:uiPriority="97" w:unhideWhenUsed="1"/>
    <w:lsdException w:name="envelope return" w:semiHidden="1" w:uiPriority="97" w:unhideWhenUsed="1"/>
    <w:lsdException w:name="footnote reference" w:semiHidden="1" w:uiPriority="97" w:unhideWhenUsed="1"/>
    <w:lsdException w:name="annotation reference" w:semiHidden="1" w:uiPriority="97" w:unhideWhenUsed="1"/>
    <w:lsdException w:name="line number" w:semiHidden="1" w:uiPriority="97" w:unhideWhenUsed="1"/>
    <w:lsdException w:name="page number" w:semiHidden="1" w:uiPriority="97" w:unhideWhenUsed="1"/>
    <w:lsdException w:name="endnote reference" w:semiHidden="1" w:uiPriority="97" w:unhideWhenUsed="1"/>
    <w:lsdException w:name="endnote text" w:semiHidden="1" w:uiPriority="97" w:unhideWhenUsed="1"/>
    <w:lsdException w:name="table of authorities" w:uiPriority="97"/>
    <w:lsdException w:name="macro" w:semiHidden="1" w:uiPriority="97" w:unhideWhenUsed="1"/>
    <w:lsdException w:name="toa heading" w:semiHidden="1" w:uiPriority="97" w:unhideWhenUsed="1"/>
    <w:lsdException w:name="List" w:uiPriority="4"/>
    <w:lsdException w:name="List Bullet" w:uiPriority="2" w:qFormat="1"/>
    <w:lsdException w:name="List Number" w:semiHidden="1" w:uiPriority="3" w:unhideWhenUsed="1" w:qFormat="1"/>
    <w:lsdException w:name="List 2" w:semiHidden="1" w:uiPriority="4" w:unhideWhenUsed="1"/>
    <w:lsdException w:name="List 3" w:semiHidden="1" w:uiPriority="4" w:unhideWhenUsed="1"/>
    <w:lsdException w:name="List 4" w:semiHidden="1" w:uiPriority="4" w:unhideWhenUsed="1"/>
    <w:lsdException w:name="List 5" w:semiHidden="1" w:uiPriority="4"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3" w:unhideWhenUsed="1"/>
    <w:lsdException w:name="List Number 3" w:semiHidden="1" w:uiPriority="3" w:unhideWhenUsed="1"/>
    <w:lsdException w:name="List Number 4" w:semiHidden="1" w:uiPriority="3" w:unhideWhenUsed="1"/>
    <w:lsdException w:name="List Number 5" w:semiHidden="1" w:uiPriority="3" w:unhideWhenUsed="1"/>
    <w:lsdException w:name="Title" w:uiPriority="14"/>
    <w:lsdException w:name="Closing" w:semiHidden="1" w:uiPriority="97" w:unhideWhenUsed="1"/>
    <w:lsdException w:name="Signature" w:semiHidden="1" w:uiPriority="97" w:unhideWhenUsed="1"/>
    <w:lsdException w:name="Default Paragraph Font" w:semiHidden="1" w:uiPriority="97" w:unhideWhenUsed="1"/>
    <w:lsdException w:name="Body Text" w:semiHidden="1" w:uiPriority="97" w:unhideWhenUsed="1"/>
    <w:lsdException w:name="Body Text Indent" w:semiHidden="1" w:uiPriority="97" w:unhideWhenUsed="1"/>
    <w:lsdException w:name="List Continue" w:semiHidden="1" w:unhideWhenUsed="1"/>
    <w:lsdException w:name="List Continue 2" w:uiPriority="10"/>
    <w:lsdException w:name="List Continue 3" w:uiPriority="10"/>
    <w:lsdException w:name="List Continue 4" w:uiPriority="10"/>
    <w:lsdException w:name="List Continue 5" w:uiPriority="10"/>
    <w:lsdException w:name="Message Header" w:semiHidden="1" w:uiPriority="97" w:unhideWhenUsed="1"/>
    <w:lsdException w:name="Subtitle" w:uiPriority="97"/>
    <w:lsdException w:name="Salutation" w:semiHidden="1" w:uiPriority="97" w:unhideWhenUsed="1"/>
    <w:lsdException w:name="Date" w:semiHidden="1" w:uiPriority="97" w:unhideWhenUsed="1"/>
    <w:lsdException w:name="Body Text First Indent" w:semiHidden="1" w:uiPriority="97" w:unhideWhenUsed="1"/>
    <w:lsdException w:name="Body Text First Indent 2" w:semiHidden="1" w:uiPriority="97" w:unhideWhenUsed="1"/>
    <w:lsdException w:name="Note Heading" w:semiHidden="1" w:uiPriority="97" w:unhideWhenUsed="1"/>
    <w:lsdException w:name="Body Text 2" w:semiHidden="1" w:uiPriority="97" w:unhideWhenUsed="1"/>
    <w:lsdException w:name="Body Text 3" w:semiHidden="1" w:uiPriority="97" w:unhideWhenUsed="1"/>
    <w:lsdException w:name="Body Text Indent 2" w:semiHidden="1" w:uiPriority="97" w:unhideWhenUsed="1"/>
    <w:lsdException w:name="Body Text Indent 3" w:semiHidden="1" w:uiPriority="97" w:unhideWhenUsed="1"/>
    <w:lsdException w:name="Block Text" w:semiHidden="1" w:uiPriority="97" w:unhideWhenUsed="1"/>
    <w:lsdException w:name="Hyperlink" w:semiHidden="1" w:uiPriority="15" w:unhideWhenUsed="1"/>
    <w:lsdException w:name="FollowedHyperlink" w:semiHidden="1" w:uiPriority="97" w:unhideWhenUsed="1"/>
    <w:lsdException w:name="Strong" w:uiPriority="97"/>
    <w:lsdException w:name="Emphasis" w:uiPriority="97"/>
    <w:lsdException w:name="Document Map" w:semiHidden="1" w:uiPriority="97" w:unhideWhenUsed="1"/>
    <w:lsdException w:name="Plain Text" w:semiHidden="1" w:uiPriority="99" w:unhideWhenUsed="1"/>
    <w:lsdException w:name="E-mail Signature" w:semiHidden="1" w:uiPriority="97"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97" w:unhideWhenUsed="1"/>
    <w:lsdException w:name="HTML Address" w:semiHidden="1" w:uiPriority="97" w:unhideWhenUsed="1"/>
    <w:lsdException w:name="HTML Cite" w:semiHidden="1" w:uiPriority="97" w:unhideWhenUsed="1"/>
    <w:lsdException w:name="HTML Code" w:semiHidden="1" w:uiPriority="97" w:unhideWhenUsed="1"/>
    <w:lsdException w:name="HTML Definition" w:semiHidden="1" w:uiPriority="97" w:unhideWhenUsed="1"/>
    <w:lsdException w:name="HTML Keyboard" w:semiHidden="1" w:uiPriority="97" w:unhideWhenUsed="1"/>
    <w:lsdException w:name="HTML Preformatted" w:semiHidden="1" w:uiPriority="97" w:unhideWhenUsed="1"/>
    <w:lsdException w:name="HTML Sample" w:semiHidden="1" w:uiPriority="97" w:unhideWhenUsed="1"/>
    <w:lsdException w:name="HTML Typewriter" w:semiHidden="1" w:uiPriority="97" w:unhideWhenUsed="1"/>
    <w:lsdException w:name="HTML Variable" w:semiHidden="1" w:uiPriority="97" w:unhideWhenUsed="1"/>
    <w:lsdException w:name="Normal Table" w:semiHidden="1" w:unhideWhenUsed="1"/>
    <w:lsdException w:name="annotation subject" w:semiHidden="1" w:uiPriority="97" w:unhideWhenUsed="1"/>
    <w:lsdException w:name="No List" w:semiHidden="1" w:uiPriority="97" w:unhideWhenUsed="1"/>
    <w:lsdException w:name="Outline List 1" w:semiHidden="1" w:uiPriority="97" w:unhideWhenUsed="1"/>
    <w:lsdException w:name="Outline List 2" w:semiHidden="1" w:uiPriority="97" w:unhideWhenUsed="1"/>
    <w:lsdException w:name="Outline List 3" w:semiHidden="1" w:uiPriority="97"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7" w:unhideWhenUsed="1"/>
    <w:lsdException w:name="Table Grid" w:uiPriority="0"/>
    <w:lsdException w:name="Table Theme" w:semiHidden="1" w:unhideWhenUsed="1"/>
    <w:lsdException w:name="Placeholder Text" w:semiHidden="1" w:uiPriority="14"/>
    <w:lsdException w:name="No Spacing" w:uiPriority="97"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uiPriority="97"/>
    <w:lsdException w:name="Intense Quote" w:uiPriority="97"/>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7"/>
    <w:lsdException w:name="Intense Emphasis" w:uiPriority="97"/>
    <w:lsdException w:name="Subtle Reference" w:uiPriority="97"/>
    <w:lsdException w:name="Intense Reference" w:uiPriority="97"/>
    <w:lsdException w:name="Book Title" w:uiPriority="97"/>
    <w:lsdException w:name="Bibliography" w:semiHidden="1" w:uiPriority="97" w:unhideWhenUsed="1"/>
    <w:lsdException w:name="TOC Heading" w:semiHidden="1" w:uiPriority="9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3C5B"/>
    <w:pPr>
      <w:spacing w:after="120" w:line="260" w:lineRule="atLeast"/>
    </w:pPr>
    <w:rPr>
      <w:rFonts w:ascii="Georgia" w:hAnsi="Georgia"/>
      <w:sz w:val="22"/>
    </w:rPr>
  </w:style>
  <w:style w:type="paragraph" w:styleId="Heading1">
    <w:name w:val="heading 1"/>
    <w:basedOn w:val="Normal"/>
    <w:next w:val="Normal"/>
    <w:link w:val="Heading1Char"/>
    <w:uiPriority w:val="1"/>
    <w:qFormat/>
    <w:rsid w:val="0003659D"/>
    <w:pPr>
      <w:keepNext/>
      <w:spacing w:line="400" w:lineRule="atLeast"/>
      <w:outlineLvl w:val="0"/>
    </w:pPr>
    <w:rPr>
      <w:rFonts w:cs="Arial"/>
      <w:b/>
      <w:bCs/>
      <w:kern w:val="32"/>
      <w:sz w:val="26"/>
      <w:szCs w:val="32"/>
    </w:rPr>
  </w:style>
  <w:style w:type="paragraph" w:styleId="Heading2">
    <w:name w:val="heading 2"/>
    <w:basedOn w:val="Normal"/>
    <w:next w:val="Normal"/>
    <w:uiPriority w:val="1"/>
    <w:qFormat/>
    <w:rsid w:val="00911600"/>
    <w:pPr>
      <w:keepNext/>
      <w:outlineLvl w:val="1"/>
    </w:pPr>
    <w:rPr>
      <w:rFonts w:cs="Arial"/>
      <w:b/>
      <w:bCs/>
      <w:iCs/>
      <w:color w:val="6D6E71"/>
      <w:sz w:val="24"/>
      <w:szCs w:val="28"/>
    </w:rPr>
  </w:style>
  <w:style w:type="paragraph" w:styleId="Heading3">
    <w:name w:val="heading 3"/>
    <w:basedOn w:val="Normal"/>
    <w:next w:val="Normal"/>
    <w:uiPriority w:val="1"/>
    <w:semiHidden/>
    <w:rsid w:val="008E65A3"/>
    <w:pPr>
      <w:keepNext/>
      <w:outlineLvl w:val="2"/>
    </w:pPr>
    <w:rPr>
      <w:rFonts w:asciiTheme="majorHAnsi" w:hAnsiTheme="majorHAnsi" w:cs="Arial"/>
      <w:bCs/>
      <w:i/>
      <w:szCs w:val="26"/>
    </w:rPr>
  </w:style>
  <w:style w:type="paragraph" w:styleId="Heading4">
    <w:name w:val="heading 4"/>
    <w:basedOn w:val="Normal"/>
    <w:next w:val="Normal"/>
    <w:uiPriority w:val="1"/>
    <w:semiHidden/>
    <w:rsid w:val="008E65A3"/>
    <w:pPr>
      <w:keepNext/>
      <w:outlineLvl w:val="3"/>
    </w:pPr>
    <w:rPr>
      <w:rFonts w:asciiTheme="majorHAnsi" w:hAnsiTheme="majorHAnsi"/>
      <w:b/>
      <w:bCs/>
      <w:szCs w:val="28"/>
    </w:rPr>
  </w:style>
  <w:style w:type="paragraph" w:styleId="Heading5">
    <w:name w:val="heading 5"/>
    <w:basedOn w:val="Normal"/>
    <w:next w:val="Normal"/>
    <w:uiPriority w:val="1"/>
    <w:semiHidden/>
    <w:rsid w:val="008E65A3"/>
    <w:pPr>
      <w:outlineLvl w:val="4"/>
    </w:pPr>
    <w:rPr>
      <w:rFonts w:asciiTheme="majorHAnsi" w:hAnsiTheme="majorHAnsi"/>
      <w:b/>
      <w:bCs/>
      <w:iCs/>
      <w:szCs w:val="26"/>
    </w:rPr>
  </w:style>
  <w:style w:type="paragraph" w:styleId="Heading6">
    <w:name w:val="heading 6"/>
    <w:basedOn w:val="Normal"/>
    <w:next w:val="Normal"/>
    <w:uiPriority w:val="1"/>
    <w:semiHidden/>
    <w:rsid w:val="008E65A3"/>
    <w:pPr>
      <w:spacing w:before="240" w:after="60"/>
      <w:outlineLvl w:val="5"/>
    </w:pPr>
    <w:rPr>
      <w:rFonts w:asciiTheme="majorHAnsi" w:hAnsiTheme="majorHAnsi"/>
      <w:b/>
      <w:bCs/>
    </w:rPr>
  </w:style>
  <w:style w:type="paragraph" w:styleId="Heading7">
    <w:name w:val="heading 7"/>
    <w:basedOn w:val="Normal"/>
    <w:next w:val="Normal"/>
    <w:uiPriority w:val="1"/>
    <w:semiHidden/>
    <w:rsid w:val="008E65A3"/>
    <w:pPr>
      <w:spacing w:before="240" w:after="60"/>
      <w:outlineLvl w:val="6"/>
    </w:pPr>
    <w:rPr>
      <w:rFonts w:asciiTheme="majorHAnsi" w:hAnsiTheme="majorHAnsi"/>
      <w:b/>
    </w:rPr>
  </w:style>
  <w:style w:type="paragraph" w:styleId="Heading8">
    <w:name w:val="heading 8"/>
    <w:basedOn w:val="Normal"/>
    <w:next w:val="Normal"/>
    <w:uiPriority w:val="1"/>
    <w:semiHidden/>
    <w:rsid w:val="008E65A3"/>
    <w:pPr>
      <w:spacing w:before="240" w:after="60"/>
      <w:outlineLvl w:val="7"/>
    </w:pPr>
    <w:rPr>
      <w:rFonts w:asciiTheme="majorHAnsi" w:hAnsiTheme="majorHAnsi"/>
      <w:b/>
      <w:iCs/>
    </w:rPr>
  </w:style>
  <w:style w:type="paragraph" w:styleId="Heading9">
    <w:name w:val="heading 9"/>
    <w:basedOn w:val="Normal"/>
    <w:next w:val="Normal"/>
    <w:uiPriority w:val="1"/>
    <w:semiHidden/>
    <w:rsid w:val="008E65A3"/>
    <w:pPr>
      <w:spacing w:before="240" w:after="60"/>
      <w:outlineLvl w:val="8"/>
    </w:pPr>
    <w:rPr>
      <w:rFonts w:asciiTheme="majorHAnsi" w:hAnsiTheme="majorHAnsi" w:cs="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2"/>
    <w:qFormat/>
    <w:rsid w:val="003D0ECA"/>
    <w:pPr>
      <w:numPr>
        <w:numId w:val="1"/>
      </w:numPr>
      <w:spacing w:after="0" w:line="280" w:lineRule="atLeast"/>
    </w:pPr>
  </w:style>
  <w:style w:type="character" w:styleId="PageNumber">
    <w:name w:val="page number"/>
    <w:basedOn w:val="DefaultParagraphFont"/>
    <w:uiPriority w:val="97"/>
    <w:semiHidden/>
    <w:rsid w:val="008E65A3"/>
    <w:rPr>
      <w:rFonts w:asciiTheme="minorHAnsi" w:hAnsiTheme="minorHAnsi"/>
    </w:rPr>
  </w:style>
  <w:style w:type="table" w:styleId="TableGrid">
    <w:name w:val="Table Grid"/>
    <w:basedOn w:val="TableNormal"/>
    <w:rsid w:val="008E65A3"/>
    <w:tblP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top w:w="28" w:type="dxa"/>
        <w:left w:w="28" w:type="dxa"/>
        <w:bottom w:w="28" w:type="dxa"/>
        <w:right w:w="28" w:type="dxa"/>
      </w:tblCellMar>
    </w:tblPr>
    <w:tcPr>
      <w:tcMar>
        <w:top w:w="57" w:type="dxa"/>
        <w:left w:w="57" w:type="dxa"/>
        <w:bottom w:w="57" w:type="dxa"/>
        <w:right w:w="57" w:type="dxa"/>
      </w:tcMar>
    </w:tcPr>
    <w:tblStylePr w:type="firstRow">
      <w:rPr>
        <w:rFonts w:asciiTheme="majorHAnsi" w:hAnsiTheme="majorHAnsi"/>
      </w:rPr>
    </w:tblStylePr>
  </w:style>
  <w:style w:type="paragraph" w:styleId="NoSpacing">
    <w:name w:val="No Spacing"/>
    <w:uiPriority w:val="97"/>
    <w:semiHidden/>
    <w:qFormat/>
    <w:rsid w:val="008E65A3"/>
    <w:rPr>
      <w:rFonts w:asciiTheme="minorHAnsi" w:hAnsiTheme="minorHAnsi"/>
      <w:szCs w:val="24"/>
    </w:rPr>
  </w:style>
  <w:style w:type="paragraph" w:styleId="TOC1">
    <w:name w:val="toc 1"/>
    <w:basedOn w:val="Heading2"/>
    <w:next w:val="Normal"/>
    <w:uiPriority w:val="14"/>
    <w:semiHidden/>
    <w:rsid w:val="008E65A3"/>
    <w:pPr>
      <w:spacing w:before="340" w:after="100"/>
      <w:contextualSpacing/>
      <w:outlineLvl w:val="0"/>
    </w:pPr>
    <w:rPr>
      <w:rFonts w:asciiTheme="minorHAnsi" w:hAnsiTheme="minorHAnsi"/>
      <w:b w:val="0"/>
      <w:color w:val="000000" w:themeColor="text1"/>
    </w:rPr>
  </w:style>
  <w:style w:type="paragraph" w:styleId="BodyText">
    <w:name w:val="Body Text"/>
    <w:basedOn w:val="Normal"/>
    <w:link w:val="BodyTextChar"/>
    <w:uiPriority w:val="97"/>
    <w:semiHidden/>
    <w:rsid w:val="008E65A3"/>
    <w:pPr>
      <w:spacing w:before="120"/>
    </w:pPr>
    <w:rPr>
      <w:color w:val="404040" w:themeColor="text1" w:themeTint="BF"/>
    </w:rPr>
  </w:style>
  <w:style w:type="character" w:customStyle="1" w:styleId="BodyTextChar">
    <w:name w:val="Body Text Char"/>
    <w:basedOn w:val="DefaultParagraphFont"/>
    <w:link w:val="BodyText"/>
    <w:uiPriority w:val="97"/>
    <w:semiHidden/>
    <w:rsid w:val="00AC56BF"/>
    <w:rPr>
      <w:rFonts w:asciiTheme="minorHAnsi" w:hAnsiTheme="minorHAnsi"/>
      <w:color w:val="404040" w:themeColor="text1" w:themeTint="BF"/>
    </w:rPr>
  </w:style>
  <w:style w:type="paragraph" w:styleId="BodyTextIndent3">
    <w:name w:val="Body Text Indent 3"/>
    <w:basedOn w:val="Normal"/>
    <w:link w:val="BodyTextIndent3Char"/>
    <w:uiPriority w:val="97"/>
    <w:semiHidden/>
    <w:rsid w:val="008E65A3"/>
    <w:pPr>
      <w:ind w:left="283"/>
    </w:pPr>
    <w:rPr>
      <w:sz w:val="16"/>
      <w:szCs w:val="16"/>
    </w:rPr>
  </w:style>
  <w:style w:type="character" w:customStyle="1" w:styleId="BodyTextIndent3Char">
    <w:name w:val="Body Text Indent 3 Char"/>
    <w:basedOn w:val="DefaultParagraphFont"/>
    <w:link w:val="BodyTextIndent3"/>
    <w:uiPriority w:val="97"/>
    <w:semiHidden/>
    <w:rsid w:val="008E65A3"/>
    <w:rPr>
      <w:rFonts w:asciiTheme="minorHAnsi" w:hAnsiTheme="minorHAnsi"/>
      <w:sz w:val="16"/>
      <w:szCs w:val="16"/>
    </w:rPr>
  </w:style>
  <w:style w:type="numbering" w:styleId="111111">
    <w:name w:val="Outline List 2"/>
    <w:basedOn w:val="NoList"/>
    <w:uiPriority w:val="97"/>
    <w:semiHidden/>
    <w:rsid w:val="008E65A3"/>
    <w:pPr>
      <w:numPr>
        <w:numId w:val="20"/>
      </w:numPr>
    </w:pPr>
  </w:style>
  <w:style w:type="numbering" w:styleId="1ai">
    <w:name w:val="Outline List 1"/>
    <w:basedOn w:val="NoList"/>
    <w:uiPriority w:val="97"/>
    <w:semiHidden/>
    <w:rsid w:val="008E65A3"/>
    <w:pPr>
      <w:numPr>
        <w:numId w:val="21"/>
      </w:numPr>
    </w:pPr>
  </w:style>
  <w:style w:type="numbering" w:styleId="ArticleSection">
    <w:name w:val="Outline List 3"/>
    <w:basedOn w:val="NoList"/>
    <w:uiPriority w:val="97"/>
    <w:semiHidden/>
    <w:rsid w:val="008E65A3"/>
    <w:pPr>
      <w:numPr>
        <w:numId w:val="22"/>
      </w:numPr>
    </w:pPr>
  </w:style>
  <w:style w:type="paragraph" w:styleId="BalloonText">
    <w:name w:val="Balloon Text"/>
    <w:basedOn w:val="Normal"/>
    <w:link w:val="BalloonTextChar"/>
    <w:uiPriority w:val="97"/>
    <w:semiHidden/>
    <w:rsid w:val="008E65A3"/>
    <w:rPr>
      <w:rFonts w:cs="Tahoma"/>
      <w:sz w:val="16"/>
      <w:szCs w:val="16"/>
    </w:rPr>
  </w:style>
  <w:style w:type="character" w:customStyle="1" w:styleId="BalloonTextChar">
    <w:name w:val="Balloon Text Char"/>
    <w:basedOn w:val="DefaultParagraphFont"/>
    <w:link w:val="BalloonText"/>
    <w:uiPriority w:val="97"/>
    <w:semiHidden/>
    <w:rsid w:val="008E65A3"/>
    <w:rPr>
      <w:rFonts w:asciiTheme="minorHAnsi" w:hAnsiTheme="minorHAnsi" w:cs="Tahoma"/>
      <w:sz w:val="16"/>
      <w:szCs w:val="16"/>
    </w:rPr>
  </w:style>
  <w:style w:type="paragraph" w:styleId="Bibliography">
    <w:name w:val="Bibliography"/>
    <w:basedOn w:val="Normal"/>
    <w:next w:val="Normal"/>
    <w:uiPriority w:val="97"/>
    <w:semiHidden/>
    <w:unhideWhenUsed/>
    <w:rsid w:val="008E65A3"/>
  </w:style>
  <w:style w:type="paragraph" w:styleId="BlockText">
    <w:name w:val="Block Text"/>
    <w:basedOn w:val="Normal"/>
    <w:uiPriority w:val="97"/>
    <w:semiHidden/>
    <w:rsid w:val="008E65A3"/>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eastAsiaTheme="minorEastAsia" w:cstheme="minorBidi"/>
      <w:i/>
      <w:iCs/>
      <w:color w:val="4F81BD" w:themeColor="accent1"/>
    </w:rPr>
  </w:style>
  <w:style w:type="paragraph" w:styleId="BodyText2">
    <w:name w:val="Body Text 2"/>
    <w:basedOn w:val="Normal"/>
    <w:link w:val="BodyText2Char"/>
    <w:uiPriority w:val="97"/>
    <w:semiHidden/>
    <w:rsid w:val="008E65A3"/>
    <w:pPr>
      <w:spacing w:line="480" w:lineRule="auto"/>
    </w:pPr>
  </w:style>
  <w:style w:type="character" w:customStyle="1" w:styleId="BodyText2Char">
    <w:name w:val="Body Text 2 Char"/>
    <w:basedOn w:val="DefaultParagraphFont"/>
    <w:link w:val="BodyText2"/>
    <w:uiPriority w:val="97"/>
    <w:semiHidden/>
    <w:rsid w:val="008E65A3"/>
    <w:rPr>
      <w:rFonts w:asciiTheme="minorHAnsi" w:hAnsiTheme="minorHAnsi"/>
    </w:rPr>
  </w:style>
  <w:style w:type="paragraph" w:styleId="BodyText3">
    <w:name w:val="Body Text 3"/>
    <w:basedOn w:val="Normal"/>
    <w:link w:val="BodyText3Char"/>
    <w:uiPriority w:val="97"/>
    <w:semiHidden/>
    <w:rsid w:val="008E65A3"/>
    <w:rPr>
      <w:sz w:val="16"/>
      <w:szCs w:val="16"/>
    </w:rPr>
  </w:style>
  <w:style w:type="character" w:customStyle="1" w:styleId="BodyText3Char">
    <w:name w:val="Body Text 3 Char"/>
    <w:basedOn w:val="DefaultParagraphFont"/>
    <w:link w:val="BodyText3"/>
    <w:uiPriority w:val="97"/>
    <w:semiHidden/>
    <w:rsid w:val="008E65A3"/>
    <w:rPr>
      <w:rFonts w:asciiTheme="minorHAnsi" w:hAnsiTheme="minorHAnsi"/>
      <w:sz w:val="16"/>
      <w:szCs w:val="16"/>
    </w:rPr>
  </w:style>
  <w:style w:type="paragraph" w:styleId="BodyTextFirstIndent">
    <w:name w:val="Body Text First Indent"/>
    <w:basedOn w:val="BodyText"/>
    <w:link w:val="BodyTextFirstIndentChar"/>
    <w:uiPriority w:val="97"/>
    <w:semiHidden/>
    <w:rsid w:val="008E65A3"/>
    <w:pPr>
      <w:spacing w:before="0" w:after="0"/>
      <w:ind w:firstLine="360"/>
    </w:pPr>
    <w:rPr>
      <w:color w:val="auto"/>
    </w:rPr>
  </w:style>
  <w:style w:type="character" w:customStyle="1" w:styleId="BodyTextFirstIndentChar">
    <w:name w:val="Body Text First Indent Char"/>
    <w:basedOn w:val="BodyTextChar"/>
    <w:link w:val="BodyTextFirstIndent"/>
    <w:uiPriority w:val="97"/>
    <w:semiHidden/>
    <w:rsid w:val="008E65A3"/>
    <w:rPr>
      <w:rFonts w:asciiTheme="minorHAnsi" w:hAnsiTheme="minorHAnsi"/>
      <w:color w:val="404040" w:themeColor="text1" w:themeTint="BF"/>
    </w:rPr>
  </w:style>
  <w:style w:type="paragraph" w:styleId="BodyTextIndent">
    <w:name w:val="Body Text Indent"/>
    <w:basedOn w:val="Normal"/>
    <w:link w:val="BodyTextIndentChar"/>
    <w:uiPriority w:val="97"/>
    <w:semiHidden/>
    <w:rsid w:val="008E65A3"/>
    <w:pPr>
      <w:ind w:left="283"/>
    </w:pPr>
  </w:style>
  <w:style w:type="character" w:customStyle="1" w:styleId="BodyTextIndentChar">
    <w:name w:val="Body Text Indent Char"/>
    <w:basedOn w:val="DefaultParagraphFont"/>
    <w:link w:val="BodyTextIndent"/>
    <w:uiPriority w:val="97"/>
    <w:semiHidden/>
    <w:rsid w:val="008E65A3"/>
    <w:rPr>
      <w:rFonts w:asciiTheme="minorHAnsi" w:hAnsiTheme="minorHAnsi"/>
    </w:rPr>
  </w:style>
  <w:style w:type="paragraph" w:styleId="BodyTextFirstIndent2">
    <w:name w:val="Body Text First Indent 2"/>
    <w:basedOn w:val="BodyTextIndent"/>
    <w:link w:val="BodyTextFirstIndent2Char"/>
    <w:uiPriority w:val="97"/>
    <w:semiHidden/>
    <w:rsid w:val="008E65A3"/>
    <w:pPr>
      <w:spacing w:after="0"/>
      <w:ind w:left="360" w:firstLine="360"/>
    </w:pPr>
  </w:style>
  <w:style w:type="character" w:customStyle="1" w:styleId="BodyTextFirstIndent2Char">
    <w:name w:val="Body Text First Indent 2 Char"/>
    <w:basedOn w:val="BodyTextIndentChar"/>
    <w:link w:val="BodyTextFirstIndent2"/>
    <w:uiPriority w:val="97"/>
    <w:semiHidden/>
    <w:rsid w:val="008E65A3"/>
    <w:rPr>
      <w:rFonts w:asciiTheme="minorHAnsi" w:hAnsiTheme="minorHAnsi"/>
    </w:rPr>
  </w:style>
  <w:style w:type="paragraph" w:styleId="BodyTextIndent2">
    <w:name w:val="Body Text Indent 2"/>
    <w:basedOn w:val="Normal"/>
    <w:link w:val="BodyTextIndent2Char"/>
    <w:uiPriority w:val="97"/>
    <w:semiHidden/>
    <w:rsid w:val="008E65A3"/>
    <w:pPr>
      <w:spacing w:line="480" w:lineRule="auto"/>
      <w:ind w:left="283"/>
    </w:pPr>
  </w:style>
  <w:style w:type="character" w:customStyle="1" w:styleId="BodyTextIndent2Char">
    <w:name w:val="Body Text Indent 2 Char"/>
    <w:basedOn w:val="DefaultParagraphFont"/>
    <w:link w:val="BodyTextIndent2"/>
    <w:uiPriority w:val="97"/>
    <w:semiHidden/>
    <w:rsid w:val="008E65A3"/>
    <w:rPr>
      <w:rFonts w:asciiTheme="minorHAnsi" w:hAnsiTheme="minorHAnsi"/>
    </w:rPr>
  </w:style>
  <w:style w:type="character" w:styleId="BookTitle">
    <w:name w:val="Book Title"/>
    <w:basedOn w:val="DefaultParagraphFont"/>
    <w:uiPriority w:val="97"/>
    <w:semiHidden/>
    <w:rsid w:val="008E65A3"/>
    <w:rPr>
      <w:rFonts w:asciiTheme="minorHAnsi" w:hAnsiTheme="minorHAnsi"/>
      <w:b/>
      <w:bCs/>
      <w:smallCaps/>
      <w:spacing w:val="5"/>
    </w:rPr>
  </w:style>
  <w:style w:type="paragraph" w:styleId="Caption">
    <w:name w:val="caption"/>
    <w:basedOn w:val="Normal"/>
    <w:next w:val="Normal"/>
    <w:uiPriority w:val="10"/>
    <w:semiHidden/>
    <w:unhideWhenUsed/>
    <w:qFormat/>
    <w:rsid w:val="008E65A3"/>
    <w:pPr>
      <w:spacing w:after="200"/>
    </w:pPr>
    <w:rPr>
      <w:b/>
      <w:bCs/>
      <w:color w:val="4F81BD" w:themeColor="accent1"/>
      <w:sz w:val="18"/>
      <w:szCs w:val="18"/>
    </w:rPr>
  </w:style>
  <w:style w:type="paragraph" w:styleId="Closing">
    <w:name w:val="Closing"/>
    <w:basedOn w:val="Normal"/>
    <w:link w:val="ClosingChar"/>
    <w:uiPriority w:val="97"/>
    <w:semiHidden/>
    <w:rsid w:val="008E65A3"/>
    <w:pPr>
      <w:ind w:left="4252"/>
    </w:pPr>
  </w:style>
  <w:style w:type="character" w:customStyle="1" w:styleId="ClosingChar">
    <w:name w:val="Closing Char"/>
    <w:basedOn w:val="DefaultParagraphFont"/>
    <w:link w:val="Closing"/>
    <w:uiPriority w:val="97"/>
    <w:semiHidden/>
    <w:rsid w:val="008E65A3"/>
    <w:rPr>
      <w:rFonts w:asciiTheme="minorHAnsi" w:hAnsiTheme="minorHAnsi"/>
    </w:rPr>
  </w:style>
  <w:style w:type="table" w:styleId="ColorfulGrid">
    <w:name w:val="Colorful Grid"/>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Mar>
        <w:top w:w="57" w:type="dxa"/>
        <w:left w:w="57" w:type="dxa"/>
        <w:bottom w:w="57" w:type="dxa"/>
        <w:right w:w="57" w:type="dxa"/>
      </w:tcMar>
    </w:tcPr>
    <w:tblStylePr w:type="firstRow">
      <w:rPr>
        <w:rFonts w:asciiTheme="majorHAnsi" w:hAnsiTheme="majorHAnsi"/>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Mar>
        <w:top w:w="57" w:type="dxa"/>
        <w:left w:w="57" w:type="dxa"/>
        <w:bottom w:w="57" w:type="dxa"/>
        <w:right w:w="57" w:type="dxa"/>
      </w:tcMar>
    </w:tcPr>
    <w:tblStylePr w:type="firstRow">
      <w:rPr>
        <w:rFonts w:asciiTheme="majorHAnsi" w:hAnsiTheme="majorHAnsi"/>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Mar>
        <w:top w:w="57" w:type="dxa"/>
        <w:left w:w="57" w:type="dxa"/>
        <w:bottom w:w="57" w:type="dxa"/>
        <w:right w:w="57" w:type="dxa"/>
      </w:tcMar>
    </w:tcPr>
    <w:tblStylePr w:type="firstRow">
      <w:rPr>
        <w:rFonts w:asciiTheme="majorHAnsi" w:hAnsiTheme="majorHAnsi"/>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Mar>
        <w:top w:w="57" w:type="dxa"/>
        <w:left w:w="57" w:type="dxa"/>
        <w:bottom w:w="57" w:type="dxa"/>
        <w:right w:w="57" w:type="dxa"/>
      </w:tcMar>
    </w:tcPr>
    <w:tblStylePr w:type="firstRow">
      <w:rPr>
        <w:rFonts w:asciiTheme="majorHAnsi" w:hAnsiTheme="majorHAnsi"/>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Mar>
        <w:top w:w="57" w:type="dxa"/>
        <w:left w:w="57" w:type="dxa"/>
        <w:bottom w:w="57" w:type="dxa"/>
        <w:right w:w="57" w:type="dxa"/>
      </w:tcMar>
    </w:tcPr>
    <w:tblStylePr w:type="firstRow">
      <w:rPr>
        <w:rFonts w:asciiTheme="majorHAnsi" w:hAnsiTheme="majorHAnsi"/>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Mar>
        <w:top w:w="57" w:type="dxa"/>
        <w:left w:w="57" w:type="dxa"/>
        <w:bottom w:w="57" w:type="dxa"/>
        <w:right w:w="57" w:type="dxa"/>
      </w:tcMar>
    </w:tcPr>
    <w:tblStylePr w:type="firstRow">
      <w:rPr>
        <w:rFonts w:asciiTheme="majorHAnsi" w:hAnsiTheme="majorHAnsi"/>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98"/>
    <w:rsid w:val="008E65A3"/>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Mar>
        <w:top w:w="57" w:type="dxa"/>
        <w:left w:w="57" w:type="dxa"/>
        <w:bottom w:w="57" w:type="dxa"/>
        <w:right w:w="57" w:type="dxa"/>
      </w:tcMar>
    </w:tcPr>
    <w:tblStylePr w:type="firstRow">
      <w:rPr>
        <w:rFonts w:asciiTheme="majorHAnsi" w:hAnsiTheme="majorHAnsi"/>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98"/>
    <w:rsid w:val="008E65A3"/>
    <w:rPr>
      <w:color w:val="000000" w:themeColor="text1"/>
    </w:rPr>
    <w:tblPr>
      <w:tblStyleRowBandSize w:val="1"/>
      <w:tblStyleColBandSize w:val="1"/>
    </w:tblPr>
    <w:tcPr>
      <w:shd w:val="clear" w:color="auto" w:fill="E6E6E6" w:themeFill="tex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8"/>
    <w:rsid w:val="008E65A3"/>
    <w:rPr>
      <w:color w:val="000000" w:themeColor="text1"/>
    </w:rPr>
    <w:tblPr>
      <w:tblStyleRowBandSize w:val="1"/>
      <w:tblStyleColBandSize w:val="1"/>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98"/>
    <w:rsid w:val="008E65A3"/>
    <w:rPr>
      <w:color w:val="000000" w:themeColor="text1"/>
    </w:rPr>
    <w:tblPr>
      <w:tblStyleRowBandSize w:val="1"/>
      <w:tblStyleColBandSize w:val="1"/>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98"/>
    <w:rsid w:val="008E65A3"/>
    <w:rPr>
      <w:color w:val="000000" w:themeColor="text1"/>
    </w:rPr>
    <w:tblPr>
      <w:tblStyleRowBandSize w:val="1"/>
      <w:tblStyleColBandSize w:val="1"/>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98"/>
    <w:rsid w:val="008E65A3"/>
    <w:rPr>
      <w:color w:val="000000" w:themeColor="text1"/>
    </w:rPr>
    <w:tblPr>
      <w:tblStyleRowBandSize w:val="1"/>
      <w:tblStyleColBandSize w:val="1"/>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98"/>
    <w:rsid w:val="008E65A3"/>
    <w:rPr>
      <w:color w:val="000000" w:themeColor="text1"/>
    </w:rPr>
    <w:tblPr>
      <w:tblStyleRowBandSize w:val="1"/>
      <w:tblStyleColBandSize w:val="1"/>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98"/>
    <w:rsid w:val="008E65A3"/>
    <w:rPr>
      <w:color w:val="000000" w:themeColor="text1"/>
    </w:rPr>
    <w:tblPr>
      <w:tblStyleRowBandSize w:val="1"/>
      <w:tblStyleColBandSize w:val="1"/>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8"/>
    <w:rsid w:val="008E65A3"/>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8"/>
    <w:rsid w:val="008E65A3"/>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98"/>
    <w:rsid w:val="008E65A3"/>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8"/>
    <w:rsid w:val="008E65A3"/>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8"/>
    <w:rsid w:val="008E65A3"/>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Mar>
        <w:top w:w="57" w:type="dxa"/>
        <w:left w:w="57" w:type="dxa"/>
        <w:bottom w:w="57" w:type="dxa"/>
        <w:right w:w="57" w:type="dxa"/>
      </w:tcMar>
    </w:tcPr>
    <w:tblStylePr w:type="firstRow">
      <w:rPr>
        <w:rFonts w:asciiTheme="majorHAnsi" w:hAnsiTheme="majorHAnsi"/>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7"/>
    <w:semiHidden/>
    <w:rsid w:val="008E65A3"/>
    <w:rPr>
      <w:rFonts w:asciiTheme="minorHAnsi" w:hAnsiTheme="minorHAnsi"/>
      <w:sz w:val="16"/>
      <w:szCs w:val="16"/>
    </w:rPr>
  </w:style>
  <w:style w:type="paragraph" w:styleId="CommentText">
    <w:name w:val="annotation text"/>
    <w:basedOn w:val="Normal"/>
    <w:link w:val="CommentTextChar"/>
    <w:uiPriority w:val="97"/>
    <w:semiHidden/>
    <w:rsid w:val="008E65A3"/>
  </w:style>
  <w:style w:type="character" w:customStyle="1" w:styleId="CommentTextChar">
    <w:name w:val="Comment Text Char"/>
    <w:basedOn w:val="DefaultParagraphFont"/>
    <w:link w:val="CommentText"/>
    <w:uiPriority w:val="97"/>
    <w:semiHidden/>
    <w:rsid w:val="008E65A3"/>
    <w:rPr>
      <w:rFonts w:asciiTheme="minorHAnsi" w:hAnsiTheme="minorHAnsi"/>
    </w:rPr>
  </w:style>
  <w:style w:type="paragraph" w:styleId="CommentSubject">
    <w:name w:val="annotation subject"/>
    <w:basedOn w:val="CommentText"/>
    <w:next w:val="CommentText"/>
    <w:link w:val="CommentSubjectChar"/>
    <w:uiPriority w:val="97"/>
    <w:semiHidden/>
    <w:rsid w:val="008E65A3"/>
    <w:rPr>
      <w:b/>
      <w:bCs/>
    </w:rPr>
  </w:style>
  <w:style w:type="character" w:customStyle="1" w:styleId="CommentSubjectChar">
    <w:name w:val="Comment Subject Char"/>
    <w:basedOn w:val="CommentTextChar"/>
    <w:link w:val="CommentSubject"/>
    <w:uiPriority w:val="97"/>
    <w:semiHidden/>
    <w:rsid w:val="008E65A3"/>
    <w:rPr>
      <w:rFonts w:asciiTheme="minorHAnsi" w:hAnsiTheme="minorHAnsi"/>
      <w:b/>
      <w:bCs/>
    </w:rPr>
  </w:style>
  <w:style w:type="table" w:styleId="DarkList">
    <w:name w:val="Dark List"/>
    <w:basedOn w:val="TableNormal"/>
    <w:uiPriority w:val="98"/>
    <w:rsid w:val="008E65A3"/>
    <w:rPr>
      <w:color w:val="FFFFFF" w:themeColor="background1"/>
    </w:rPr>
    <w:tblPr>
      <w:tblStyleRowBandSize w:val="1"/>
      <w:tblStyleColBandSize w:val="1"/>
    </w:tblPr>
    <w:tcPr>
      <w:shd w:val="clear" w:color="auto" w:fill="000000" w:themeFill="tex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8"/>
    <w:rsid w:val="008E65A3"/>
    <w:rPr>
      <w:color w:val="FFFFFF" w:themeColor="background1"/>
    </w:rPr>
    <w:tblPr>
      <w:tblStyleRowBandSize w:val="1"/>
      <w:tblStyleColBandSize w:val="1"/>
    </w:tblPr>
    <w:tcPr>
      <w:shd w:val="clear" w:color="auto" w:fill="4F81BD" w:themeFill="accent1"/>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98"/>
    <w:rsid w:val="008E65A3"/>
    <w:rPr>
      <w:color w:val="FFFFFF" w:themeColor="background1"/>
    </w:rPr>
    <w:tblPr>
      <w:tblStyleRowBandSize w:val="1"/>
      <w:tblStyleColBandSize w:val="1"/>
    </w:tblPr>
    <w:tcPr>
      <w:shd w:val="clear" w:color="auto" w:fill="C0504D" w:themeFill="accent2"/>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98"/>
    <w:rsid w:val="008E65A3"/>
    <w:rPr>
      <w:color w:val="FFFFFF" w:themeColor="background1"/>
    </w:rPr>
    <w:tblPr>
      <w:tblStyleRowBandSize w:val="1"/>
      <w:tblStyleColBandSize w:val="1"/>
    </w:tblPr>
    <w:tcPr>
      <w:shd w:val="clear" w:color="auto" w:fill="9BBB59" w:themeFill="accent3"/>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98"/>
    <w:rsid w:val="008E65A3"/>
    <w:rPr>
      <w:color w:val="FFFFFF" w:themeColor="background1"/>
    </w:rPr>
    <w:tblPr>
      <w:tblStyleRowBandSize w:val="1"/>
      <w:tblStyleColBandSize w:val="1"/>
    </w:tblPr>
    <w:tcPr>
      <w:shd w:val="clear" w:color="auto" w:fill="8064A2" w:themeFill="accent4"/>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98"/>
    <w:rsid w:val="008E65A3"/>
    <w:rPr>
      <w:color w:val="FFFFFF" w:themeColor="background1"/>
    </w:rPr>
    <w:tblPr>
      <w:tblStyleRowBandSize w:val="1"/>
      <w:tblStyleColBandSize w:val="1"/>
    </w:tblPr>
    <w:tcPr>
      <w:shd w:val="clear" w:color="auto" w:fill="4BACC6" w:themeFill="accent5"/>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98"/>
    <w:rsid w:val="008E65A3"/>
    <w:rPr>
      <w:color w:val="FFFFFF" w:themeColor="background1"/>
    </w:rPr>
    <w:tblPr>
      <w:tblStyleRowBandSize w:val="1"/>
      <w:tblStyleColBandSize w:val="1"/>
    </w:tblPr>
    <w:tcPr>
      <w:shd w:val="clear" w:color="auto" w:fill="F79646" w:themeFill="accent6"/>
      <w:tcMar>
        <w:top w:w="57" w:type="dxa"/>
        <w:left w:w="57" w:type="dxa"/>
        <w:bottom w:w="57" w:type="dxa"/>
        <w:right w:w="57" w:type="dxa"/>
      </w:tcMar>
    </w:tcPr>
    <w:tblStylePr w:type="firstRow">
      <w:rPr>
        <w:rFonts w:asciiTheme="majorHAnsi" w:hAnsiTheme="majorHAnsi"/>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7"/>
    <w:semiHidden/>
    <w:rsid w:val="008E65A3"/>
  </w:style>
  <w:style w:type="character" w:customStyle="1" w:styleId="DateChar">
    <w:name w:val="Date Char"/>
    <w:basedOn w:val="DefaultParagraphFont"/>
    <w:link w:val="Date"/>
    <w:uiPriority w:val="97"/>
    <w:semiHidden/>
    <w:rsid w:val="008E65A3"/>
    <w:rPr>
      <w:rFonts w:asciiTheme="minorHAnsi" w:hAnsiTheme="minorHAnsi"/>
    </w:rPr>
  </w:style>
  <w:style w:type="paragraph" w:styleId="DocumentMap">
    <w:name w:val="Document Map"/>
    <w:basedOn w:val="Normal"/>
    <w:link w:val="DocumentMapChar"/>
    <w:uiPriority w:val="97"/>
    <w:semiHidden/>
    <w:rsid w:val="008E65A3"/>
    <w:rPr>
      <w:rFonts w:cs="Tahoma"/>
      <w:sz w:val="16"/>
      <w:szCs w:val="16"/>
    </w:rPr>
  </w:style>
  <w:style w:type="character" w:customStyle="1" w:styleId="DocumentMapChar">
    <w:name w:val="Document Map Char"/>
    <w:basedOn w:val="DefaultParagraphFont"/>
    <w:link w:val="DocumentMap"/>
    <w:uiPriority w:val="97"/>
    <w:semiHidden/>
    <w:rsid w:val="008E65A3"/>
    <w:rPr>
      <w:rFonts w:asciiTheme="minorHAnsi" w:hAnsiTheme="minorHAnsi" w:cs="Tahoma"/>
      <w:sz w:val="16"/>
      <w:szCs w:val="16"/>
    </w:rPr>
  </w:style>
  <w:style w:type="paragraph" w:styleId="E-mailSignature">
    <w:name w:val="E-mail Signature"/>
    <w:basedOn w:val="Normal"/>
    <w:link w:val="E-mailSignatureChar"/>
    <w:uiPriority w:val="97"/>
    <w:semiHidden/>
    <w:rsid w:val="008E65A3"/>
  </w:style>
  <w:style w:type="character" w:customStyle="1" w:styleId="E-mailSignatureChar">
    <w:name w:val="E-mail Signature Char"/>
    <w:basedOn w:val="DefaultParagraphFont"/>
    <w:link w:val="E-mailSignature"/>
    <w:uiPriority w:val="97"/>
    <w:semiHidden/>
    <w:rsid w:val="008E65A3"/>
    <w:rPr>
      <w:rFonts w:asciiTheme="minorHAnsi" w:hAnsiTheme="minorHAnsi"/>
    </w:rPr>
  </w:style>
  <w:style w:type="character" w:styleId="Emphasis">
    <w:name w:val="Emphasis"/>
    <w:basedOn w:val="DefaultParagraphFont"/>
    <w:uiPriority w:val="97"/>
    <w:semiHidden/>
    <w:rsid w:val="008E65A3"/>
    <w:rPr>
      <w:rFonts w:asciiTheme="minorHAnsi" w:hAnsiTheme="minorHAnsi"/>
      <w:i/>
      <w:iCs/>
    </w:rPr>
  </w:style>
  <w:style w:type="character" w:styleId="EndnoteReference">
    <w:name w:val="endnote reference"/>
    <w:basedOn w:val="DefaultParagraphFont"/>
    <w:uiPriority w:val="97"/>
    <w:semiHidden/>
    <w:rsid w:val="008E65A3"/>
    <w:rPr>
      <w:rFonts w:asciiTheme="minorHAnsi" w:hAnsiTheme="minorHAnsi"/>
      <w:vertAlign w:val="superscript"/>
    </w:rPr>
  </w:style>
  <w:style w:type="paragraph" w:styleId="EndnoteText">
    <w:name w:val="endnote text"/>
    <w:basedOn w:val="Normal"/>
    <w:link w:val="EndnoteTextChar"/>
    <w:uiPriority w:val="97"/>
    <w:semiHidden/>
    <w:rsid w:val="008E65A3"/>
  </w:style>
  <w:style w:type="character" w:customStyle="1" w:styleId="EndnoteTextChar">
    <w:name w:val="Endnote Text Char"/>
    <w:basedOn w:val="DefaultParagraphFont"/>
    <w:link w:val="EndnoteText"/>
    <w:uiPriority w:val="97"/>
    <w:semiHidden/>
    <w:rsid w:val="008E65A3"/>
    <w:rPr>
      <w:rFonts w:asciiTheme="minorHAnsi" w:hAnsiTheme="minorHAnsi"/>
    </w:rPr>
  </w:style>
  <w:style w:type="paragraph" w:styleId="EnvelopeAddress">
    <w:name w:val="envelope address"/>
    <w:basedOn w:val="Normal"/>
    <w:uiPriority w:val="97"/>
    <w:semiHidden/>
    <w:rsid w:val="008E65A3"/>
    <w:pPr>
      <w:framePr w:w="7920" w:h="1980" w:hRule="exact" w:hSpace="180" w:wrap="auto" w:hAnchor="page" w:xAlign="center" w:yAlign="bottom"/>
      <w:ind w:left="2880"/>
    </w:pPr>
    <w:rPr>
      <w:rFonts w:eastAsiaTheme="majorEastAsia" w:cstheme="majorBidi"/>
      <w:sz w:val="24"/>
      <w:szCs w:val="24"/>
    </w:rPr>
  </w:style>
  <w:style w:type="paragraph" w:styleId="EnvelopeReturn">
    <w:name w:val="envelope return"/>
    <w:basedOn w:val="Normal"/>
    <w:uiPriority w:val="97"/>
    <w:semiHidden/>
    <w:rsid w:val="008E65A3"/>
    <w:rPr>
      <w:rFonts w:eastAsiaTheme="majorEastAsia" w:cstheme="majorBidi"/>
    </w:rPr>
  </w:style>
  <w:style w:type="character" w:styleId="FollowedHyperlink">
    <w:name w:val="FollowedHyperlink"/>
    <w:basedOn w:val="DefaultParagraphFont"/>
    <w:uiPriority w:val="97"/>
    <w:semiHidden/>
    <w:rsid w:val="008E65A3"/>
    <w:rPr>
      <w:rFonts w:asciiTheme="minorHAnsi" w:hAnsiTheme="minorHAnsi"/>
      <w:color w:val="800080" w:themeColor="followedHyperlink"/>
      <w:u w:val="single"/>
    </w:rPr>
  </w:style>
  <w:style w:type="paragraph" w:styleId="Footer">
    <w:name w:val="footer"/>
    <w:basedOn w:val="Normal"/>
    <w:link w:val="FooterChar"/>
    <w:uiPriority w:val="9"/>
    <w:rsid w:val="00051237"/>
    <w:pPr>
      <w:tabs>
        <w:tab w:val="center" w:pos="4513"/>
        <w:tab w:val="right" w:pos="9026"/>
      </w:tabs>
      <w:spacing w:after="0" w:line="240" w:lineRule="auto"/>
    </w:pPr>
    <w:rPr>
      <w:color w:val="928B81"/>
      <w:sz w:val="18"/>
    </w:rPr>
  </w:style>
  <w:style w:type="character" w:customStyle="1" w:styleId="FooterChar">
    <w:name w:val="Footer Char"/>
    <w:basedOn w:val="DefaultParagraphFont"/>
    <w:link w:val="Footer"/>
    <w:uiPriority w:val="9"/>
    <w:rsid w:val="00051237"/>
    <w:rPr>
      <w:rFonts w:ascii="Georgia" w:hAnsi="Georgia"/>
      <w:color w:val="928B81"/>
      <w:sz w:val="18"/>
    </w:rPr>
  </w:style>
  <w:style w:type="character" w:styleId="FootnoteReference">
    <w:name w:val="footnote reference"/>
    <w:basedOn w:val="DefaultParagraphFont"/>
    <w:uiPriority w:val="10"/>
    <w:semiHidden/>
    <w:rsid w:val="008E65A3"/>
    <w:rPr>
      <w:rFonts w:asciiTheme="minorHAnsi" w:hAnsiTheme="minorHAnsi"/>
      <w:vertAlign w:val="superscript"/>
    </w:rPr>
  </w:style>
  <w:style w:type="paragraph" w:styleId="FootnoteText">
    <w:name w:val="footnote text"/>
    <w:basedOn w:val="Normal"/>
    <w:link w:val="FootnoteTextChar"/>
    <w:uiPriority w:val="10"/>
    <w:semiHidden/>
    <w:rsid w:val="008E65A3"/>
  </w:style>
  <w:style w:type="character" w:customStyle="1" w:styleId="FootnoteTextChar">
    <w:name w:val="Footnote Text Char"/>
    <w:basedOn w:val="DefaultParagraphFont"/>
    <w:link w:val="FootnoteText"/>
    <w:uiPriority w:val="10"/>
    <w:semiHidden/>
    <w:rsid w:val="008E65A3"/>
    <w:rPr>
      <w:rFonts w:asciiTheme="minorHAnsi" w:hAnsiTheme="minorHAnsi"/>
    </w:rPr>
  </w:style>
  <w:style w:type="paragraph" w:styleId="Header">
    <w:name w:val="header"/>
    <w:basedOn w:val="Normal"/>
    <w:link w:val="HeaderChar"/>
    <w:uiPriority w:val="9"/>
    <w:rsid w:val="008E65A3"/>
    <w:pPr>
      <w:tabs>
        <w:tab w:val="center" w:pos="4513"/>
        <w:tab w:val="right" w:pos="9026"/>
      </w:tabs>
    </w:pPr>
  </w:style>
  <w:style w:type="character" w:customStyle="1" w:styleId="HeaderChar">
    <w:name w:val="Header Char"/>
    <w:basedOn w:val="DefaultParagraphFont"/>
    <w:link w:val="Header"/>
    <w:uiPriority w:val="9"/>
    <w:rsid w:val="008E65A3"/>
    <w:rPr>
      <w:rFonts w:asciiTheme="minorHAnsi" w:hAnsiTheme="minorHAnsi"/>
    </w:rPr>
  </w:style>
  <w:style w:type="character" w:styleId="HTMLAcronym">
    <w:name w:val="HTML Acronym"/>
    <w:basedOn w:val="DefaultParagraphFont"/>
    <w:uiPriority w:val="97"/>
    <w:semiHidden/>
    <w:rsid w:val="008E65A3"/>
    <w:rPr>
      <w:rFonts w:asciiTheme="minorHAnsi" w:hAnsiTheme="minorHAnsi"/>
    </w:rPr>
  </w:style>
  <w:style w:type="paragraph" w:styleId="HTMLAddress">
    <w:name w:val="HTML Address"/>
    <w:basedOn w:val="Normal"/>
    <w:link w:val="HTMLAddressChar"/>
    <w:uiPriority w:val="97"/>
    <w:semiHidden/>
    <w:rsid w:val="008E65A3"/>
    <w:rPr>
      <w:i/>
      <w:iCs/>
    </w:rPr>
  </w:style>
  <w:style w:type="character" w:customStyle="1" w:styleId="HTMLAddressChar">
    <w:name w:val="HTML Address Char"/>
    <w:basedOn w:val="DefaultParagraphFont"/>
    <w:link w:val="HTMLAddress"/>
    <w:uiPriority w:val="97"/>
    <w:semiHidden/>
    <w:rsid w:val="008E65A3"/>
    <w:rPr>
      <w:rFonts w:asciiTheme="minorHAnsi" w:hAnsiTheme="minorHAnsi"/>
      <w:i/>
      <w:iCs/>
    </w:rPr>
  </w:style>
  <w:style w:type="character" w:styleId="HTMLCite">
    <w:name w:val="HTML Cite"/>
    <w:basedOn w:val="DefaultParagraphFont"/>
    <w:uiPriority w:val="97"/>
    <w:semiHidden/>
    <w:rsid w:val="008E65A3"/>
    <w:rPr>
      <w:rFonts w:asciiTheme="minorHAnsi" w:hAnsiTheme="minorHAnsi"/>
      <w:i/>
      <w:iCs/>
    </w:rPr>
  </w:style>
  <w:style w:type="character" w:styleId="HTMLCode">
    <w:name w:val="HTML Code"/>
    <w:basedOn w:val="DefaultParagraphFont"/>
    <w:uiPriority w:val="97"/>
    <w:semiHidden/>
    <w:rsid w:val="008E65A3"/>
    <w:rPr>
      <w:rFonts w:asciiTheme="minorHAnsi" w:hAnsiTheme="minorHAnsi"/>
      <w:sz w:val="20"/>
      <w:szCs w:val="20"/>
    </w:rPr>
  </w:style>
  <w:style w:type="character" w:styleId="HTMLDefinition">
    <w:name w:val="HTML Definition"/>
    <w:basedOn w:val="DefaultParagraphFont"/>
    <w:uiPriority w:val="97"/>
    <w:semiHidden/>
    <w:rsid w:val="008E65A3"/>
    <w:rPr>
      <w:rFonts w:asciiTheme="minorHAnsi" w:hAnsiTheme="minorHAnsi"/>
      <w:i/>
      <w:iCs/>
    </w:rPr>
  </w:style>
  <w:style w:type="character" w:styleId="HTMLKeyboard">
    <w:name w:val="HTML Keyboard"/>
    <w:basedOn w:val="DefaultParagraphFont"/>
    <w:uiPriority w:val="97"/>
    <w:semiHidden/>
    <w:rsid w:val="008E65A3"/>
    <w:rPr>
      <w:rFonts w:asciiTheme="minorHAnsi" w:hAnsiTheme="minorHAnsi"/>
      <w:sz w:val="20"/>
      <w:szCs w:val="20"/>
    </w:rPr>
  </w:style>
  <w:style w:type="paragraph" w:styleId="HTMLPreformatted">
    <w:name w:val="HTML Preformatted"/>
    <w:basedOn w:val="Normal"/>
    <w:link w:val="HTMLPreformattedChar"/>
    <w:uiPriority w:val="97"/>
    <w:semiHidden/>
    <w:rsid w:val="008E65A3"/>
  </w:style>
  <w:style w:type="character" w:customStyle="1" w:styleId="HTMLPreformattedChar">
    <w:name w:val="HTML Preformatted Char"/>
    <w:basedOn w:val="DefaultParagraphFont"/>
    <w:link w:val="HTMLPreformatted"/>
    <w:uiPriority w:val="97"/>
    <w:semiHidden/>
    <w:rsid w:val="008E65A3"/>
    <w:rPr>
      <w:rFonts w:asciiTheme="minorHAnsi" w:hAnsiTheme="minorHAnsi"/>
    </w:rPr>
  </w:style>
  <w:style w:type="character" w:styleId="HTMLSample">
    <w:name w:val="HTML Sample"/>
    <w:basedOn w:val="DefaultParagraphFont"/>
    <w:uiPriority w:val="97"/>
    <w:semiHidden/>
    <w:rsid w:val="008E65A3"/>
    <w:rPr>
      <w:rFonts w:asciiTheme="minorHAnsi" w:hAnsiTheme="minorHAnsi"/>
      <w:sz w:val="24"/>
      <w:szCs w:val="24"/>
    </w:rPr>
  </w:style>
  <w:style w:type="character" w:styleId="HTMLTypewriter">
    <w:name w:val="HTML Typewriter"/>
    <w:basedOn w:val="DefaultParagraphFont"/>
    <w:uiPriority w:val="97"/>
    <w:semiHidden/>
    <w:rsid w:val="008E65A3"/>
    <w:rPr>
      <w:rFonts w:asciiTheme="minorHAnsi" w:hAnsiTheme="minorHAnsi"/>
      <w:sz w:val="20"/>
      <w:szCs w:val="20"/>
    </w:rPr>
  </w:style>
  <w:style w:type="character" w:styleId="HTMLVariable">
    <w:name w:val="HTML Variable"/>
    <w:basedOn w:val="DefaultParagraphFont"/>
    <w:uiPriority w:val="97"/>
    <w:semiHidden/>
    <w:rsid w:val="008E65A3"/>
    <w:rPr>
      <w:rFonts w:asciiTheme="minorHAnsi" w:hAnsiTheme="minorHAnsi"/>
      <w:i/>
      <w:iCs/>
    </w:rPr>
  </w:style>
  <w:style w:type="character" w:styleId="Hyperlink">
    <w:name w:val="Hyperlink"/>
    <w:basedOn w:val="DefaultParagraphFont"/>
    <w:uiPriority w:val="15"/>
    <w:semiHidden/>
    <w:rsid w:val="008E65A3"/>
    <w:rPr>
      <w:rFonts w:asciiTheme="minorHAnsi" w:hAnsiTheme="minorHAnsi"/>
      <w:color w:val="0000FF" w:themeColor="hyperlink"/>
      <w:u w:val="single"/>
    </w:rPr>
  </w:style>
  <w:style w:type="paragraph" w:styleId="Index1">
    <w:name w:val="index 1"/>
    <w:basedOn w:val="Normal"/>
    <w:next w:val="Normal"/>
    <w:autoRedefine/>
    <w:uiPriority w:val="97"/>
    <w:semiHidden/>
    <w:rsid w:val="008E65A3"/>
    <w:pPr>
      <w:ind w:left="200" w:hanging="200"/>
    </w:pPr>
  </w:style>
  <w:style w:type="paragraph" w:styleId="Index2">
    <w:name w:val="index 2"/>
    <w:basedOn w:val="Normal"/>
    <w:next w:val="Normal"/>
    <w:autoRedefine/>
    <w:uiPriority w:val="97"/>
    <w:semiHidden/>
    <w:rsid w:val="008E65A3"/>
    <w:pPr>
      <w:ind w:left="400" w:hanging="200"/>
    </w:pPr>
  </w:style>
  <w:style w:type="paragraph" w:styleId="Index3">
    <w:name w:val="index 3"/>
    <w:basedOn w:val="Normal"/>
    <w:next w:val="Normal"/>
    <w:autoRedefine/>
    <w:uiPriority w:val="97"/>
    <w:semiHidden/>
    <w:rsid w:val="008E65A3"/>
    <w:pPr>
      <w:ind w:left="600" w:hanging="200"/>
    </w:pPr>
  </w:style>
  <w:style w:type="paragraph" w:styleId="Index4">
    <w:name w:val="index 4"/>
    <w:basedOn w:val="Normal"/>
    <w:next w:val="Normal"/>
    <w:autoRedefine/>
    <w:uiPriority w:val="97"/>
    <w:semiHidden/>
    <w:rsid w:val="008E65A3"/>
    <w:pPr>
      <w:ind w:left="800" w:hanging="200"/>
    </w:pPr>
  </w:style>
  <w:style w:type="paragraph" w:styleId="Index5">
    <w:name w:val="index 5"/>
    <w:basedOn w:val="Normal"/>
    <w:next w:val="Normal"/>
    <w:autoRedefine/>
    <w:uiPriority w:val="97"/>
    <w:semiHidden/>
    <w:rsid w:val="008E65A3"/>
    <w:pPr>
      <w:ind w:left="1000" w:hanging="200"/>
    </w:pPr>
  </w:style>
  <w:style w:type="paragraph" w:styleId="Index6">
    <w:name w:val="index 6"/>
    <w:basedOn w:val="Normal"/>
    <w:next w:val="Normal"/>
    <w:autoRedefine/>
    <w:uiPriority w:val="97"/>
    <w:semiHidden/>
    <w:rsid w:val="008E65A3"/>
    <w:pPr>
      <w:ind w:left="1200" w:hanging="200"/>
    </w:pPr>
  </w:style>
  <w:style w:type="paragraph" w:styleId="Index7">
    <w:name w:val="index 7"/>
    <w:basedOn w:val="Normal"/>
    <w:next w:val="Normal"/>
    <w:autoRedefine/>
    <w:uiPriority w:val="97"/>
    <w:semiHidden/>
    <w:rsid w:val="008E65A3"/>
    <w:pPr>
      <w:ind w:left="1400" w:hanging="200"/>
    </w:pPr>
  </w:style>
  <w:style w:type="paragraph" w:styleId="Index8">
    <w:name w:val="index 8"/>
    <w:basedOn w:val="Normal"/>
    <w:next w:val="Normal"/>
    <w:autoRedefine/>
    <w:uiPriority w:val="97"/>
    <w:semiHidden/>
    <w:rsid w:val="008E65A3"/>
    <w:pPr>
      <w:ind w:left="1600" w:hanging="200"/>
    </w:pPr>
  </w:style>
  <w:style w:type="paragraph" w:styleId="Index9">
    <w:name w:val="index 9"/>
    <w:basedOn w:val="Normal"/>
    <w:next w:val="Normal"/>
    <w:autoRedefine/>
    <w:uiPriority w:val="97"/>
    <w:semiHidden/>
    <w:rsid w:val="008E65A3"/>
    <w:pPr>
      <w:ind w:left="1800" w:hanging="200"/>
    </w:pPr>
  </w:style>
  <w:style w:type="paragraph" w:styleId="IndexHeading">
    <w:name w:val="index heading"/>
    <w:basedOn w:val="Normal"/>
    <w:next w:val="Index1"/>
    <w:uiPriority w:val="97"/>
    <w:semiHidden/>
    <w:rsid w:val="008E65A3"/>
    <w:rPr>
      <w:rFonts w:asciiTheme="majorHAnsi" w:eastAsiaTheme="majorEastAsia" w:hAnsiTheme="majorHAnsi" w:cstheme="majorBidi"/>
      <w:b/>
      <w:bCs/>
    </w:rPr>
  </w:style>
  <w:style w:type="character" w:styleId="IntenseEmphasis">
    <w:name w:val="Intense Emphasis"/>
    <w:basedOn w:val="DefaultParagraphFont"/>
    <w:uiPriority w:val="97"/>
    <w:semiHidden/>
    <w:rsid w:val="008E65A3"/>
    <w:rPr>
      <w:rFonts w:asciiTheme="minorHAnsi" w:hAnsiTheme="minorHAnsi"/>
      <w:b/>
      <w:bCs/>
      <w:i/>
      <w:iCs/>
      <w:color w:val="4F81BD" w:themeColor="accent1"/>
    </w:rPr>
  </w:style>
  <w:style w:type="paragraph" w:styleId="IntenseQuote">
    <w:name w:val="Intense Quote"/>
    <w:basedOn w:val="Normal"/>
    <w:next w:val="Normal"/>
    <w:link w:val="IntenseQuoteChar"/>
    <w:uiPriority w:val="97"/>
    <w:semiHidden/>
    <w:rsid w:val="008E65A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7"/>
    <w:semiHidden/>
    <w:rsid w:val="008E65A3"/>
    <w:rPr>
      <w:rFonts w:asciiTheme="minorHAnsi" w:hAnsiTheme="minorHAnsi"/>
      <w:b/>
      <w:bCs/>
      <w:i/>
      <w:iCs/>
      <w:color w:val="4F81BD" w:themeColor="accent1"/>
    </w:rPr>
  </w:style>
  <w:style w:type="character" w:styleId="IntenseReference">
    <w:name w:val="Intense Reference"/>
    <w:basedOn w:val="DefaultParagraphFont"/>
    <w:uiPriority w:val="97"/>
    <w:semiHidden/>
    <w:rsid w:val="008E65A3"/>
    <w:rPr>
      <w:rFonts w:asciiTheme="minorHAnsi" w:hAnsiTheme="minorHAnsi"/>
      <w:b/>
      <w:bCs/>
      <w:smallCaps/>
      <w:color w:val="C0504D" w:themeColor="accent2"/>
      <w:spacing w:val="5"/>
      <w:u w:val="single"/>
    </w:rPr>
  </w:style>
  <w:style w:type="table" w:styleId="LightGrid">
    <w:name w:val="Light Grid"/>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98"/>
    <w:rsid w:val="008E65A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8"/>
    <w:rsid w:val="008E65A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98"/>
    <w:rsid w:val="008E65A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98"/>
    <w:rsid w:val="008E65A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98"/>
    <w:rsid w:val="008E65A3"/>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98"/>
    <w:rsid w:val="008E65A3"/>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98"/>
    <w:rsid w:val="008E65A3"/>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98"/>
    <w:rsid w:val="008E65A3"/>
    <w:rPr>
      <w:color w:val="000000" w:themeColor="text1" w:themeShade="BF"/>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8"/>
    <w:rsid w:val="008E65A3"/>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98"/>
    <w:rsid w:val="008E65A3"/>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98"/>
    <w:rsid w:val="008E65A3"/>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98"/>
    <w:rsid w:val="008E65A3"/>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98"/>
    <w:rsid w:val="008E65A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98"/>
    <w:rsid w:val="008E65A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pPr>
        <w:spacing w:before="0" w:after="0" w:line="240" w:lineRule="auto"/>
      </w:pPr>
      <w:rPr>
        <w:rFonts w:asciiTheme="majorHAnsi" w:hAnsiTheme="majorHAnsi"/>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7"/>
    <w:semiHidden/>
    <w:rsid w:val="008E65A3"/>
    <w:rPr>
      <w:rFonts w:asciiTheme="minorHAnsi" w:hAnsiTheme="minorHAnsi"/>
    </w:rPr>
  </w:style>
  <w:style w:type="paragraph" w:styleId="List">
    <w:name w:val="List"/>
    <w:basedOn w:val="Normal"/>
    <w:uiPriority w:val="4"/>
    <w:semiHidden/>
    <w:rsid w:val="008E65A3"/>
    <w:pPr>
      <w:ind w:left="283" w:hanging="283"/>
      <w:contextualSpacing/>
    </w:pPr>
  </w:style>
  <w:style w:type="paragraph" w:styleId="List2">
    <w:name w:val="List 2"/>
    <w:basedOn w:val="Normal"/>
    <w:uiPriority w:val="4"/>
    <w:semiHidden/>
    <w:rsid w:val="008E65A3"/>
    <w:pPr>
      <w:ind w:left="566" w:hanging="283"/>
      <w:contextualSpacing/>
    </w:pPr>
  </w:style>
  <w:style w:type="paragraph" w:styleId="List3">
    <w:name w:val="List 3"/>
    <w:basedOn w:val="Normal"/>
    <w:uiPriority w:val="4"/>
    <w:semiHidden/>
    <w:rsid w:val="008E65A3"/>
    <w:pPr>
      <w:ind w:left="849" w:hanging="283"/>
      <w:contextualSpacing/>
    </w:pPr>
  </w:style>
  <w:style w:type="paragraph" w:styleId="List4">
    <w:name w:val="List 4"/>
    <w:basedOn w:val="Normal"/>
    <w:uiPriority w:val="4"/>
    <w:semiHidden/>
    <w:rsid w:val="008E65A3"/>
    <w:pPr>
      <w:ind w:left="1132" w:hanging="283"/>
      <w:contextualSpacing/>
    </w:pPr>
  </w:style>
  <w:style w:type="paragraph" w:styleId="List5">
    <w:name w:val="List 5"/>
    <w:basedOn w:val="Normal"/>
    <w:uiPriority w:val="4"/>
    <w:semiHidden/>
    <w:rsid w:val="008E65A3"/>
    <w:pPr>
      <w:ind w:left="1415" w:hanging="283"/>
      <w:contextualSpacing/>
    </w:pPr>
  </w:style>
  <w:style w:type="paragraph" w:styleId="ListBullet2">
    <w:name w:val="List Bullet 2"/>
    <w:basedOn w:val="Normal"/>
    <w:uiPriority w:val="2"/>
    <w:semiHidden/>
    <w:rsid w:val="008E65A3"/>
    <w:pPr>
      <w:numPr>
        <w:numId w:val="2"/>
      </w:numPr>
      <w:contextualSpacing/>
    </w:pPr>
  </w:style>
  <w:style w:type="paragraph" w:styleId="ListBullet3">
    <w:name w:val="List Bullet 3"/>
    <w:basedOn w:val="Normal"/>
    <w:uiPriority w:val="2"/>
    <w:semiHidden/>
    <w:rsid w:val="008E65A3"/>
    <w:pPr>
      <w:numPr>
        <w:numId w:val="3"/>
      </w:numPr>
      <w:contextualSpacing/>
    </w:pPr>
  </w:style>
  <w:style w:type="paragraph" w:styleId="ListBullet4">
    <w:name w:val="List Bullet 4"/>
    <w:basedOn w:val="Normal"/>
    <w:uiPriority w:val="2"/>
    <w:semiHidden/>
    <w:rsid w:val="008E65A3"/>
    <w:pPr>
      <w:numPr>
        <w:numId w:val="4"/>
      </w:numPr>
      <w:contextualSpacing/>
    </w:pPr>
  </w:style>
  <w:style w:type="paragraph" w:styleId="ListBullet5">
    <w:name w:val="List Bullet 5"/>
    <w:basedOn w:val="Normal"/>
    <w:uiPriority w:val="2"/>
    <w:semiHidden/>
    <w:rsid w:val="008E65A3"/>
    <w:pPr>
      <w:numPr>
        <w:numId w:val="5"/>
      </w:numPr>
      <w:contextualSpacing/>
    </w:pPr>
  </w:style>
  <w:style w:type="paragraph" w:styleId="ListContinue2">
    <w:name w:val="List Continue 2"/>
    <w:basedOn w:val="Normal"/>
    <w:uiPriority w:val="98"/>
    <w:semiHidden/>
    <w:rsid w:val="008E65A3"/>
    <w:pPr>
      <w:ind w:left="566"/>
      <w:contextualSpacing/>
    </w:pPr>
  </w:style>
  <w:style w:type="paragraph" w:styleId="ListContinue3">
    <w:name w:val="List Continue 3"/>
    <w:basedOn w:val="Normal"/>
    <w:uiPriority w:val="98"/>
    <w:semiHidden/>
    <w:rsid w:val="008E65A3"/>
    <w:pPr>
      <w:ind w:left="849"/>
      <w:contextualSpacing/>
    </w:pPr>
  </w:style>
  <w:style w:type="paragraph" w:styleId="ListContinue4">
    <w:name w:val="List Continue 4"/>
    <w:basedOn w:val="Normal"/>
    <w:uiPriority w:val="98"/>
    <w:semiHidden/>
    <w:rsid w:val="008E65A3"/>
    <w:pPr>
      <w:ind w:left="1132"/>
      <w:contextualSpacing/>
    </w:pPr>
  </w:style>
  <w:style w:type="paragraph" w:styleId="ListContinue5">
    <w:name w:val="List Continue 5"/>
    <w:basedOn w:val="Normal"/>
    <w:uiPriority w:val="98"/>
    <w:semiHidden/>
    <w:rsid w:val="008E65A3"/>
    <w:pPr>
      <w:ind w:left="1415"/>
      <w:contextualSpacing/>
    </w:pPr>
  </w:style>
  <w:style w:type="paragraph" w:styleId="ListNumber">
    <w:name w:val="List Number"/>
    <w:basedOn w:val="Normal"/>
    <w:uiPriority w:val="3"/>
    <w:semiHidden/>
    <w:qFormat/>
    <w:rsid w:val="008E65A3"/>
    <w:pPr>
      <w:numPr>
        <w:numId w:val="6"/>
      </w:numPr>
      <w:contextualSpacing/>
    </w:pPr>
  </w:style>
  <w:style w:type="paragraph" w:styleId="ListNumber2">
    <w:name w:val="List Number 2"/>
    <w:basedOn w:val="Normal"/>
    <w:uiPriority w:val="3"/>
    <w:semiHidden/>
    <w:rsid w:val="008E65A3"/>
    <w:pPr>
      <w:numPr>
        <w:numId w:val="7"/>
      </w:numPr>
      <w:contextualSpacing/>
    </w:pPr>
  </w:style>
  <w:style w:type="paragraph" w:styleId="ListNumber3">
    <w:name w:val="List Number 3"/>
    <w:basedOn w:val="Normal"/>
    <w:uiPriority w:val="3"/>
    <w:semiHidden/>
    <w:rsid w:val="008E65A3"/>
    <w:pPr>
      <w:numPr>
        <w:numId w:val="8"/>
      </w:numPr>
      <w:contextualSpacing/>
    </w:pPr>
  </w:style>
  <w:style w:type="paragraph" w:styleId="ListNumber4">
    <w:name w:val="List Number 4"/>
    <w:basedOn w:val="Normal"/>
    <w:uiPriority w:val="3"/>
    <w:semiHidden/>
    <w:rsid w:val="008E65A3"/>
    <w:pPr>
      <w:numPr>
        <w:numId w:val="9"/>
      </w:numPr>
      <w:contextualSpacing/>
    </w:pPr>
  </w:style>
  <w:style w:type="paragraph" w:styleId="ListNumber5">
    <w:name w:val="List Number 5"/>
    <w:basedOn w:val="Normal"/>
    <w:uiPriority w:val="3"/>
    <w:semiHidden/>
    <w:rsid w:val="008E65A3"/>
    <w:pPr>
      <w:numPr>
        <w:numId w:val="10"/>
      </w:numPr>
      <w:contextualSpacing/>
    </w:pPr>
  </w:style>
  <w:style w:type="paragraph" w:styleId="ListParagraph">
    <w:name w:val="List Paragraph"/>
    <w:basedOn w:val="Normal"/>
    <w:link w:val="ListParagraphChar"/>
    <w:uiPriority w:val="34"/>
    <w:qFormat/>
    <w:rsid w:val="008E65A3"/>
    <w:pPr>
      <w:ind w:left="720"/>
      <w:contextualSpacing/>
    </w:pPr>
  </w:style>
  <w:style w:type="paragraph" w:styleId="MacroText">
    <w:name w:val="macro"/>
    <w:link w:val="MacroTextChar"/>
    <w:uiPriority w:val="97"/>
    <w:semiHidden/>
    <w:rsid w:val="008E65A3"/>
    <w:pPr>
      <w:tabs>
        <w:tab w:val="left" w:pos="480"/>
        <w:tab w:val="left" w:pos="960"/>
        <w:tab w:val="left" w:pos="1440"/>
        <w:tab w:val="left" w:pos="1920"/>
        <w:tab w:val="left" w:pos="2400"/>
        <w:tab w:val="left" w:pos="2880"/>
        <w:tab w:val="left" w:pos="3360"/>
        <w:tab w:val="left" w:pos="3840"/>
        <w:tab w:val="left" w:pos="4320"/>
      </w:tabs>
    </w:pPr>
    <w:rPr>
      <w:rFonts w:asciiTheme="minorHAnsi" w:hAnsiTheme="minorHAnsi"/>
    </w:rPr>
  </w:style>
  <w:style w:type="character" w:customStyle="1" w:styleId="MacroTextChar">
    <w:name w:val="Macro Text Char"/>
    <w:basedOn w:val="DefaultParagraphFont"/>
    <w:link w:val="MacroText"/>
    <w:uiPriority w:val="97"/>
    <w:semiHidden/>
    <w:rsid w:val="008E65A3"/>
    <w:rPr>
      <w:rFonts w:asciiTheme="minorHAnsi" w:hAnsiTheme="minorHAnsi"/>
    </w:rPr>
  </w:style>
  <w:style w:type="table" w:styleId="MediumGrid1">
    <w:name w:val="Medium Grid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98"/>
    <w:rsid w:val="008E65A3"/>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Mar>
        <w:top w:w="57" w:type="dxa"/>
        <w:left w:w="57" w:type="dxa"/>
        <w:bottom w:w="57" w:type="dxa"/>
        <w:right w:w="57" w:type="dxa"/>
      </w:tcMar>
    </w:tcPr>
    <w:tblStylePr w:type="firstRow">
      <w:rPr>
        <w:rFonts w:asciiTheme="majorHAnsi" w:hAnsiTheme="majorHAnsi"/>
        <w:b/>
        <w:bCs/>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98"/>
    <w:rsid w:val="008E65A3"/>
    <w:rPr>
      <w:color w:val="000000" w:themeColor="text1"/>
    </w:rPr>
    <w:tblPr>
      <w:tblStyleRowBandSize w:val="1"/>
      <w:tblStyleColBandSize w:val="1"/>
      <w:tblBorders>
        <w:top w:val="single" w:sz="8" w:space="0" w:color="000000" w:themeColor="text1"/>
        <w:bottom w:val="single" w:sz="8" w:space="0" w:color="000000" w:themeColor="tex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8"/>
    <w:rsid w:val="008E65A3"/>
    <w:rPr>
      <w:color w:val="000000" w:themeColor="text1"/>
    </w:rPr>
    <w:tblPr>
      <w:tblStyleRowBandSize w:val="1"/>
      <w:tblStyleColBandSize w:val="1"/>
      <w:tblBorders>
        <w:top w:val="single" w:sz="8" w:space="0" w:color="4F81BD" w:themeColor="accent1"/>
        <w:bottom w:val="single" w:sz="8" w:space="0" w:color="4F81BD" w:themeColor="accent1"/>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98"/>
    <w:rsid w:val="008E65A3"/>
    <w:rPr>
      <w:color w:val="000000" w:themeColor="text1"/>
    </w:rPr>
    <w:tblPr>
      <w:tblStyleRowBandSize w:val="1"/>
      <w:tblStyleColBandSize w:val="1"/>
      <w:tblBorders>
        <w:top w:val="single" w:sz="8" w:space="0" w:color="C0504D" w:themeColor="accent2"/>
        <w:bottom w:val="single" w:sz="8" w:space="0" w:color="C0504D" w:themeColor="accent2"/>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98"/>
    <w:rsid w:val="008E65A3"/>
    <w:rPr>
      <w:color w:val="000000" w:themeColor="text1"/>
    </w:rPr>
    <w:tblPr>
      <w:tblStyleRowBandSize w:val="1"/>
      <w:tblStyleColBandSize w:val="1"/>
      <w:tblBorders>
        <w:top w:val="single" w:sz="8" w:space="0" w:color="9BBB59" w:themeColor="accent3"/>
        <w:bottom w:val="single" w:sz="8" w:space="0" w:color="9BBB59" w:themeColor="accent3"/>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98"/>
    <w:rsid w:val="008E65A3"/>
    <w:rPr>
      <w:color w:val="000000" w:themeColor="text1"/>
    </w:rPr>
    <w:tblPr>
      <w:tblStyleRowBandSize w:val="1"/>
      <w:tblStyleColBandSize w:val="1"/>
      <w:tblBorders>
        <w:top w:val="single" w:sz="8" w:space="0" w:color="8064A2" w:themeColor="accent4"/>
        <w:bottom w:val="single" w:sz="8" w:space="0" w:color="8064A2" w:themeColor="accent4"/>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98"/>
    <w:rsid w:val="008E65A3"/>
    <w:rPr>
      <w:color w:val="000000" w:themeColor="text1"/>
    </w:rPr>
    <w:tblPr>
      <w:tblStyleRowBandSize w:val="1"/>
      <w:tblStyleColBandSize w:val="1"/>
      <w:tblBorders>
        <w:top w:val="single" w:sz="8" w:space="0" w:color="4BACC6" w:themeColor="accent5"/>
        <w:bottom w:val="single" w:sz="8" w:space="0" w:color="4BACC6" w:themeColor="accent5"/>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98"/>
    <w:rsid w:val="008E65A3"/>
    <w:rPr>
      <w:color w:val="000000" w:themeColor="text1"/>
    </w:rPr>
    <w:tblPr>
      <w:tblStyleRowBandSize w:val="1"/>
      <w:tblStyleColBandSize w:val="1"/>
      <w:tblBorders>
        <w:top w:val="single" w:sz="8" w:space="0" w:color="F79646" w:themeColor="accent6"/>
        <w:bottom w:val="single" w:sz="8" w:space="0" w:color="F79646" w:themeColor="accent6"/>
      </w:tblBorders>
    </w:tblPr>
    <w:tcPr>
      <w:tcMar>
        <w:top w:w="57" w:type="dxa"/>
        <w:left w:w="57" w:type="dxa"/>
        <w:bottom w:w="57" w:type="dxa"/>
        <w:right w:w="57" w:type="dxa"/>
      </w:tcMar>
    </w:tc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98"/>
    <w:rsid w:val="008E65A3"/>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98"/>
    <w:rsid w:val="008E65A3"/>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98"/>
    <w:rsid w:val="008E65A3"/>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98"/>
    <w:rsid w:val="008E65A3"/>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98"/>
    <w:rsid w:val="008E65A3"/>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98"/>
    <w:rsid w:val="008E65A3"/>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98"/>
    <w:rsid w:val="008E65A3"/>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cPr>
      <w:tcMar>
        <w:top w:w="57" w:type="dxa"/>
        <w:left w:w="57" w:type="dxa"/>
        <w:bottom w:w="57" w:type="dxa"/>
        <w:right w:w="57" w:type="dxa"/>
      </w:tcMar>
    </w:tcPr>
    <w:tblStylePr w:type="firstRow">
      <w:rPr>
        <w:rFonts w:asciiTheme="majorHAnsi" w:hAnsiTheme="majorHAnsi"/>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98"/>
    <w:rsid w:val="008E65A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8"/>
    <w:rsid w:val="008E65A3"/>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8"/>
    <w:rsid w:val="008E65A3"/>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8"/>
    <w:rsid w:val="008E65A3"/>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8"/>
    <w:rsid w:val="008E65A3"/>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8"/>
    <w:rsid w:val="008E65A3"/>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8"/>
    <w:rsid w:val="008E65A3"/>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8"/>
    <w:rsid w:val="008E65A3"/>
    <w:tblPr>
      <w:tblStyleRowBandSize w:val="1"/>
      <w:tblStyleColBandSize w:val="1"/>
      <w:tblBorders>
        <w:top w:val="single" w:sz="18" w:space="0" w:color="auto"/>
        <w:bottom w:val="single" w:sz="18" w:space="0" w:color="auto"/>
      </w:tblBorders>
    </w:tblPr>
    <w:tcPr>
      <w:tcMar>
        <w:top w:w="57" w:type="dxa"/>
        <w:left w:w="57" w:type="dxa"/>
        <w:bottom w:w="57" w:type="dxa"/>
        <w:right w:w="57" w:type="dxa"/>
      </w:tcMar>
    </w:tcPr>
    <w:tblStylePr w:type="firstRow">
      <w:pPr>
        <w:spacing w:before="0" w:after="0" w:line="240" w:lineRule="auto"/>
      </w:pPr>
      <w:rPr>
        <w:rFonts w:asciiTheme="majorHAnsi" w:hAnsiTheme="majorHAnsi"/>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7"/>
    <w:semiHidden/>
    <w:rsid w:val="008E65A3"/>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7"/>
    <w:semiHidden/>
    <w:rsid w:val="008E65A3"/>
    <w:rPr>
      <w:rFonts w:asciiTheme="minorHAnsi" w:eastAsiaTheme="majorEastAsia" w:hAnsiTheme="minorHAnsi" w:cstheme="majorBidi"/>
      <w:sz w:val="24"/>
      <w:szCs w:val="24"/>
      <w:shd w:val="pct20" w:color="auto" w:fill="auto"/>
    </w:rPr>
  </w:style>
  <w:style w:type="paragraph" w:styleId="NormalWeb">
    <w:name w:val="Normal (Web)"/>
    <w:basedOn w:val="Normal"/>
    <w:uiPriority w:val="98"/>
    <w:semiHidden/>
    <w:rsid w:val="008E65A3"/>
    <w:rPr>
      <w:sz w:val="24"/>
      <w:szCs w:val="24"/>
    </w:rPr>
  </w:style>
  <w:style w:type="paragraph" w:styleId="NoteHeading">
    <w:name w:val="Note Heading"/>
    <w:basedOn w:val="Normal"/>
    <w:next w:val="Normal"/>
    <w:link w:val="NoteHeadingChar"/>
    <w:uiPriority w:val="97"/>
    <w:semiHidden/>
    <w:rsid w:val="008E65A3"/>
    <w:rPr>
      <w:rFonts w:asciiTheme="majorHAnsi" w:hAnsiTheme="majorHAnsi"/>
    </w:rPr>
  </w:style>
  <w:style w:type="character" w:customStyle="1" w:styleId="NoteHeadingChar">
    <w:name w:val="Note Heading Char"/>
    <w:basedOn w:val="DefaultParagraphFont"/>
    <w:link w:val="NoteHeading"/>
    <w:uiPriority w:val="97"/>
    <w:semiHidden/>
    <w:rsid w:val="008E65A3"/>
    <w:rPr>
      <w:rFonts w:asciiTheme="majorHAnsi" w:hAnsiTheme="majorHAnsi"/>
    </w:rPr>
  </w:style>
  <w:style w:type="character" w:styleId="PlaceholderText">
    <w:name w:val="Placeholder Text"/>
    <w:basedOn w:val="DefaultParagraphFont"/>
    <w:uiPriority w:val="14"/>
    <w:semiHidden/>
    <w:rsid w:val="008E65A3"/>
    <w:rPr>
      <w:rFonts w:asciiTheme="minorHAnsi" w:hAnsiTheme="minorHAnsi"/>
      <w:color w:val="808080"/>
    </w:rPr>
  </w:style>
  <w:style w:type="paragraph" w:styleId="PlainText">
    <w:name w:val="Plain Text"/>
    <w:basedOn w:val="Normal"/>
    <w:link w:val="PlainTextChar"/>
    <w:uiPriority w:val="99"/>
    <w:rsid w:val="008E65A3"/>
    <w:rPr>
      <w:sz w:val="21"/>
      <w:szCs w:val="21"/>
    </w:rPr>
  </w:style>
  <w:style w:type="character" w:customStyle="1" w:styleId="PlainTextChar">
    <w:name w:val="Plain Text Char"/>
    <w:basedOn w:val="DefaultParagraphFont"/>
    <w:link w:val="PlainText"/>
    <w:uiPriority w:val="99"/>
    <w:rsid w:val="008E65A3"/>
    <w:rPr>
      <w:rFonts w:asciiTheme="minorHAnsi" w:hAnsiTheme="minorHAnsi"/>
      <w:sz w:val="21"/>
      <w:szCs w:val="21"/>
    </w:rPr>
  </w:style>
  <w:style w:type="paragraph" w:styleId="Quote">
    <w:name w:val="Quote"/>
    <w:basedOn w:val="Normal"/>
    <w:next w:val="Normal"/>
    <w:link w:val="QuoteChar"/>
    <w:uiPriority w:val="97"/>
    <w:semiHidden/>
    <w:rsid w:val="008E65A3"/>
    <w:rPr>
      <w:i/>
      <w:iCs/>
      <w:color w:val="000000" w:themeColor="text1"/>
    </w:rPr>
  </w:style>
  <w:style w:type="character" w:customStyle="1" w:styleId="QuoteChar">
    <w:name w:val="Quote Char"/>
    <w:basedOn w:val="DefaultParagraphFont"/>
    <w:link w:val="Quote"/>
    <w:uiPriority w:val="97"/>
    <w:semiHidden/>
    <w:rsid w:val="008E65A3"/>
    <w:rPr>
      <w:rFonts w:asciiTheme="minorHAnsi" w:hAnsiTheme="minorHAnsi"/>
      <w:i/>
      <w:iCs/>
      <w:color w:val="000000" w:themeColor="text1"/>
    </w:rPr>
  </w:style>
  <w:style w:type="paragraph" w:styleId="Salutation">
    <w:name w:val="Salutation"/>
    <w:basedOn w:val="Normal"/>
    <w:next w:val="Normal"/>
    <w:link w:val="SalutationChar"/>
    <w:uiPriority w:val="97"/>
    <w:semiHidden/>
    <w:rsid w:val="008E65A3"/>
  </w:style>
  <w:style w:type="character" w:customStyle="1" w:styleId="SalutationChar">
    <w:name w:val="Salutation Char"/>
    <w:basedOn w:val="DefaultParagraphFont"/>
    <w:link w:val="Salutation"/>
    <w:uiPriority w:val="97"/>
    <w:semiHidden/>
    <w:rsid w:val="008E65A3"/>
    <w:rPr>
      <w:rFonts w:asciiTheme="minorHAnsi" w:hAnsiTheme="minorHAnsi"/>
    </w:rPr>
  </w:style>
  <w:style w:type="paragraph" w:styleId="Signature">
    <w:name w:val="Signature"/>
    <w:basedOn w:val="Normal"/>
    <w:link w:val="SignatureChar"/>
    <w:uiPriority w:val="97"/>
    <w:semiHidden/>
    <w:rsid w:val="008E65A3"/>
    <w:pPr>
      <w:ind w:left="4252"/>
    </w:pPr>
  </w:style>
  <w:style w:type="character" w:customStyle="1" w:styleId="SignatureChar">
    <w:name w:val="Signature Char"/>
    <w:basedOn w:val="DefaultParagraphFont"/>
    <w:link w:val="Signature"/>
    <w:uiPriority w:val="97"/>
    <w:semiHidden/>
    <w:rsid w:val="008E65A3"/>
    <w:rPr>
      <w:rFonts w:asciiTheme="minorHAnsi" w:hAnsiTheme="minorHAnsi"/>
    </w:rPr>
  </w:style>
  <w:style w:type="character" w:styleId="Strong">
    <w:name w:val="Strong"/>
    <w:basedOn w:val="DefaultParagraphFont"/>
    <w:uiPriority w:val="97"/>
    <w:semiHidden/>
    <w:rsid w:val="008E65A3"/>
    <w:rPr>
      <w:rFonts w:asciiTheme="minorHAnsi" w:hAnsiTheme="minorHAnsi"/>
      <w:b/>
      <w:bCs/>
    </w:rPr>
  </w:style>
  <w:style w:type="paragraph" w:styleId="Subtitle">
    <w:name w:val="Subtitle"/>
    <w:basedOn w:val="Normal"/>
    <w:next w:val="Normal"/>
    <w:link w:val="SubtitleChar"/>
    <w:uiPriority w:val="97"/>
    <w:semiHidden/>
    <w:rsid w:val="008E65A3"/>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97"/>
    <w:semiHidden/>
    <w:rsid w:val="008E65A3"/>
    <w:rPr>
      <w:rFonts w:asciiTheme="minorHAnsi" w:eastAsiaTheme="majorEastAsia" w:hAnsiTheme="minorHAnsi" w:cstheme="majorBidi"/>
      <w:i/>
      <w:iCs/>
      <w:color w:val="4F81BD" w:themeColor="accent1"/>
      <w:spacing w:val="15"/>
      <w:sz w:val="24"/>
      <w:szCs w:val="24"/>
    </w:rPr>
  </w:style>
  <w:style w:type="character" w:styleId="SubtleEmphasis">
    <w:name w:val="Subtle Emphasis"/>
    <w:basedOn w:val="DefaultParagraphFont"/>
    <w:uiPriority w:val="97"/>
    <w:semiHidden/>
    <w:rsid w:val="008E65A3"/>
    <w:rPr>
      <w:rFonts w:asciiTheme="minorHAnsi" w:hAnsiTheme="minorHAnsi"/>
      <w:i/>
      <w:iCs/>
      <w:color w:val="808080" w:themeColor="text1" w:themeTint="7F"/>
    </w:rPr>
  </w:style>
  <w:style w:type="character" w:styleId="SubtleReference">
    <w:name w:val="Subtle Reference"/>
    <w:basedOn w:val="DefaultParagraphFont"/>
    <w:uiPriority w:val="97"/>
    <w:semiHidden/>
    <w:rsid w:val="008E65A3"/>
    <w:rPr>
      <w:rFonts w:asciiTheme="minorHAnsi" w:hAnsiTheme="minorHAnsi"/>
      <w:smallCaps/>
      <w:color w:val="C0504D" w:themeColor="accent2"/>
      <w:u w:val="single"/>
    </w:rPr>
  </w:style>
  <w:style w:type="table" w:styleId="Table3Deffects1">
    <w:name w:val="Table 3D effects 1"/>
    <w:basedOn w:val="TableNormal"/>
    <w:uiPriority w:val="98"/>
    <w:rsid w:val="008E65A3"/>
    <w:tblPr/>
    <w:tcPr>
      <w:shd w:val="solid" w:color="C0C0C0" w:fill="FFFFFF"/>
      <w:tcMar>
        <w:top w:w="57" w:type="dxa"/>
        <w:left w:w="57" w:type="dxa"/>
        <w:bottom w:w="57" w:type="dxa"/>
        <w:right w:w="57" w:type="dxa"/>
      </w:tcMar>
    </w:tcPr>
    <w:tblStylePr w:type="firstRow">
      <w:rPr>
        <w:rFonts w:asciiTheme="majorHAnsi" w:hAnsiTheme="majorHAnsi"/>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8"/>
    <w:rsid w:val="008E65A3"/>
    <w:tblPr>
      <w:tblStyleRowBandSize w:val="1"/>
    </w:tblPr>
    <w:tcPr>
      <w:shd w:val="solid" w:color="C0C0C0" w:fill="FFFFFF"/>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8"/>
    <w:rsid w:val="008E65A3"/>
    <w:tblPr>
      <w:tblStyleRowBandSize w:val="1"/>
      <w:tblStyleColBandSize w:val="1"/>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8"/>
    <w:rsid w:val="008E65A3"/>
    <w:tblPr>
      <w:tblBorders>
        <w:top w:val="single" w:sz="12" w:space="0" w:color="000000"/>
        <w:bottom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8"/>
    <w:rsid w:val="008E65A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8"/>
    <w:rsid w:val="008E65A3"/>
    <w:tblPr>
      <w:tblBorders>
        <w:top w:val="single" w:sz="12" w:space="0" w:color="000000"/>
        <w:left w:val="single" w:sz="6" w:space="0" w:color="000000"/>
        <w:bottom w:val="single" w:sz="12" w:space="0" w:color="000000"/>
        <w:right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8"/>
    <w:rsid w:val="008E65A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Mar>
        <w:top w:w="57" w:type="dxa"/>
        <w:left w:w="57" w:type="dxa"/>
        <w:bottom w:w="57" w:type="dxa"/>
        <w:right w:w="57" w:type="dxa"/>
      </w:tcMar>
    </w:tcPr>
    <w:tblStylePr w:type="firstRow">
      <w:rPr>
        <w:rFonts w:asciiTheme="majorHAnsi" w:hAnsiTheme="majorHAnsi"/>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8"/>
    <w:rsid w:val="008E65A3"/>
    <w:tblPr>
      <w:tblBorders>
        <w:bottom w:val="single" w:sz="12" w:space="0" w:color="000000"/>
      </w:tblBorders>
    </w:tblPr>
    <w:tcPr>
      <w:shd w:val="pct20" w:color="FFFF00" w:fill="FFFFFF"/>
      <w:tcMar>
        <w:top w:w="57" w:type="dxa"/>
        <w:left w:w="57" w:type="dxa"/>
        <w:bottom w:w="57" w:type="dxa"/>
        <w:right w:w="57" w:type="dxa"/>
      </w:tcMar>
    </w:tcPr>
    <w:tblStylePr w:type="firstRow">
      <w:rPr>
        <w:rFonts w:asciiTheme="majorHAnsi" w:hAnsiTheme="majorHAnsi"/>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8"/>
    <w:rsid w:val="008E65A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8"/>
    <w:rsid w:val="008E65A3"/>
    <w:rPr>
      <w:b/>
      <w:bCs/>
    </w:rPr>
    <w:tblPr>
      <w:tblStyleColBandSize w:val="1"/>
      <w:tblBorders>
        <w:top w:val="single" w:sz="12" w:space="0" w:color="000000"/>
        <w:left w:val="single" w:sz="12" w:space="0" w:color="000000"/>
        <w:bottom w:val="single" w:sz="12" w:space="0" w:color="000000"/>
        <w:right w:val="single" w:sz="12" w:space="0" w:color="000000"/>
      </w:tblBorders>
    </w:tblPr>
    <w:tcPr>
      <w:tcMar>
        <w:top w:w="57" w:type="dxa"/>
        <w:left w:w="57" w:type="dxa"/>
        <w:bottom w:w="57" w:type="dxa"/>
        <w:right w:w="57" w:type="dxa"/>
      </w:tcMar>
    </w:tcPr>
    <w:tblStylePr w:type="firstRow">
      <w:rPr>
        <w:rFonts w:asciiTheme="majorHAnsi" w:hAnsiTheme="majorHAnsi"/>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8"/>
    <w:rsid w:val="008E65A3"/>
    <w:rPr>
      <w:b/>
      <w:bCs/>
    </w:rPr>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8"/>
    <w:rsid w:val="008E65A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8"/>
    <w:rsid w:val="008E65A3"/>
    <w:tblPr>
      <w:tblStyleColBandSize w:val="1"/>
    </w:tblPr>
    <w:tcPr>
      <w:tcMar>
        <w:top w:w="57" w:type="dxa"/>
        <w:left w:w="57" w:type="dxa"/>
        <w:bottom w:w="57" w:type="dxa"/>
        <w:right w:w="57" w:type="dxa"/>
      </w:tcMar>
    </w:tcPr>
    <w:tblStylePr w:type="firstRow">
      <w:rPr>
        <w:rFonts w:asciiTheme="majorHAnsi" w:hAnsiTheme="majorHAnsi"/>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8"/>
    <w:rsid w:val="008E65A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8"/>
    <w:rsid w:val="008E65A3"/>
    <w:tblPr>
      <w:tblStyleRowBandSize w:val="1"/>
      <w:tblBorders>
        <w:insideH w:val="single" w:sz="18" w:space="0" w:color="FFFFFF"/>
        <w:insideV w:val="single" w:sz="18" w:space="0" w:color="FFFFFF"/>
      </w:tblBorders>
    </w:tblPr>
    <w:tcPr>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8"/>
    <w:rsid w:val="008E65A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caps/>
      </w:rPr>
      <w:tblPr/>
      <w:tcPr>
        <w:tcBorders>
          <w:tl2br w:val="none" w:sz="0" w:space="0" w:color="auto"/>
          <w:tr2bl w:val="none" w:sz="0" w:space="0" w:color="auto"/>
        </w:tcBorders>
      </w:tcPr>
    </w:tblStylePr>
  </w:style>
  <w:style w:type="table" w:styleId="TableGrid1">
    <w:name w:val="Table Grid 1"/>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8"/>
    <w:rsid w:val="008E65A3"/>
    <w:tblPr>
      <w:tblBorders>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8"/>
    <w:rsid w:val="008E65A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8"/>
    <w:rsid w:val="008E65A3"/>
    <w:tblPr>
      <w:tblBorders>
        <w:left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8"/>
    <w:rsid w:val="008E65A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8"/>
    <w:rsid w:val="008E65A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8"/>
    <w:rsid w:val="008E65A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8"/>
    <w:rsid w:val="008E65A3"/>
    <w:tblPr>
      <w:tblStyleRowBandSize w:val="1"/>
      <w:tblBorders>
        <w:top w:val="single" w:sz="12" w:space="0" w:color="008080"/>
        <w:left w:val="single" w:sz="6" w:space="0" w:color="008080"/>
        <w:bottom w:val="single" w:sz="12" w:space="0" w:color="008080"/>
        <w:right w:val="single" w:sz="6" w:space="0" w:color="008080"/>
      </w:tblBorders>
    </w:tblPr>
    <w:tcPr>
      <w:tcMar>
        <w:top w:w="57" w:type="dxa"/>
        <w:left w:w="57" w:type="dxa"/>
        <w:bottom w:w="57" w:type="dxa"/>
        <w:right w:w="57" w:type="dxa"/>
      </w:tcMar>
    </w:tcPr>
    <w:tblStylePr w:type="firstRow">
      <w:rPr>
        <w:rFonts w:asciiTheme="majorHAnsi" w:hAnsiTheme="majorHAnsi"/>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8"/>
    <w:rsid w:val="008E65A3"/>
    <w:tblPr>
      <w:tblStyleRowBandSize w:val="2"/>
      <w:tblBorders>
        <w:bottom w:val="single" w:sz="12" w:space="0" w:color="808080"/>
      </w:tblBorders>
    </w:tblPr>
    <w:tcPr>
      <w:tcMar>
        <w:top w:w="57" w:type="dxa"/>
        <w:left w:w="57" w:type="dxa"/>
        <w:bottom w:w="57" w:type="dxa"/>
        <w:right w:w="57" w:type="dxa"/>
      </w:tcMar>
    </w:tcPr>
    <w:tblStylePr w:type="firstRow">
      <w:rPr>
        <w:rFonts w:asciiTheme="majorHAnsi" w:hAnsiTheme="majorHAnsi"/>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8"/>
    <w:rsid w:val="008E65A3"/>
    <w:tblPr>
      <w:tblBorders>
        <w:top w:val="single" w:sz="12" w:space="0" w:color="000000"/>
        <w:bottom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8"/>
    <w:rsid w:val="008E65A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8"/>
    <w:rsid w:val="008E65A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cPr>
      <w:tcMar>
        <w:top w:w="57" w:type="dxa"/>
        <w:left w:w="57" w:type="dxa"/>
        <w:bottom w:w="57" w:type="dxa"/>
        <w:right w:w="57" w:type="dxa"/>
      </w:tcMar>
    </w:tcPr>
    <w:tblStylePr w:type="firstRow">
      <w:rPr>
        <w:rFonts w:asciiTheme="majorHAnsi" w:hAnsiTheme="majorHAnsi"/>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8"/>
    <w:rsid w:val="008E65A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cPr>
      <w:tcMar>
        <w:top w:w="57" w:type="dxa"/>
        <w:left w:w="57" w:type="dxa"/>
        <w:bottom w:w="57" w:type="dxa"/>
        <w:right w:w="57" w:type="dxa"/>
      </w:tcMar>
    </w:tcPr>
    <w:tblStylePr w:type="firstRow">
      <w:rPr>
        <w:rFonts w:asciiTheme="majorHAnsi" w:hAnsiTheme="majorHAnsi"/>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7"/>
    <w:semiHidden/>
    <w:rsid w:val="008E65A3"/>
    <w:pPr>
      <w:ind w:left="200" w:hanging="200"/>
    </w:pPr>
  </w:style>
  <w:style w:type="paragraph" w:styleId="TableofFigures">
    <w:name w:val="table of figures"/>
    <w:basedOn w:val="Normal"/>
    <w:next w:val="Normal"/>
    <w:uiPriority w:val="97"/>
    <w:semiHidden/>
    <w:rsid w:val="008E65A3"/>
  </w:style>
  <w:style w:type="table" w:styleId="TableProfessional">
    <w:name w:val="Table Professional"/>
    <w:basedOn w:val="TableNormal"/>
    <w:uiPriority w:val="98"/>
    <w:rsid w:val="008E65A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Mar>
        <w:top w:w="57" w:type="dxa"/>
        <w:left w:w="57" w:type="dxa"/>
        <w:bottom w:w="57" w:type="dxa"/>
        <w:right w:w="57" w:type="dxa"/>
      </w:tcMar>
    </w:tcPr>
    <w:tblStylePr w:type="firstRow">
      <w:rPr>
        <w:rFonts w:asciiTheme="majorHAnsi" w:hAnsiTheme="majorHAnsi"/>
        <w:b/>
        <w:bCs/>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8"/>
    <w:rsid w:val="008E65A3"/>
    <w:tblPr>
      <w:tblBorders>
        <w:top w:val="single" w:sz="12" w:space="0" w:color="008000"/>
        <w:bottom w:val="single" w:sz="12" w:space="0" w:color="008000"/>
      </w:tblBorders>
    </w:tblPr>
    <w:tcPr>
      <w:shd w:val="clear" w:color="auto" w:fill="auto"/>
      <w:tcMar>
        <w:top w:w="57" w:type="dxa"/>
        <w:left w:w="57" w:type="dxa"/>
        <w:bottom w:w="57" w:type="dxa"/>
        <w:right w:w="57" w:type="dxa"/>
      </w:tcMar>
    </w:tcPr>
    <w:tblStylePr w:type="firstRow">
      <w:rPr>
        <w:rFonts w:asciiTheme="majorHAnsi" w:hAnsiTheme="majorHAnsi"/>
      </w:rPr>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8"/>
    <w:rsid w:val="008E65A3"/>
    <w:tblPr/>
    <w:tcPr>
      <w:tcMar>
        <w:top w:w="57" w:type="dxa"/>
        <w:left w:w="57" w:type="dxa"/>
        <w:bottom w:w="57" w:type="dxa"/>
        <w:right w:w="57" w:type="dxa"/>
      </w:tcMar>
    </w:tcPr>
    <w:tblStylePr w:type="firstRow">
      <w:rPr>
        <w:rFonts w:asciiTheme="majorHAnsi" w:hAnsiTheme="majorHAnsi"/>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8"/>
    <w:rsid w:val="008E65A3"/>
    <w:tblPr>
      <w:tblBorders>
        <w:top w:val="single" w:sz="12" w:space="0" w:color="000000"/>
        <w:left w:val="single" w:sz="12" w:space="0" w:color="000000"/>
        <w:bottom w:val="single" w:sz="12" w:space="0" w:color="000000"/>
        <w:right w:val="single" w:sz="12" w:space="0" w:color="000000"/>
      </w:tblBorders>
    </w:tblPr>
    <w:tcPr>
      <w:shd w:val="clear" w:color="auto" w:fill="auto"/>
      <w:tcMar>
        <w:top w:w="57" w:type="dxa"/>
        <w:left w:w="57" w:type="dxa"/>
        <w:bottom w:w="57" w:type="dxa"/>
        <w:right w:w="57" w:type="dxa"/>
      </w:tcMar>
    </w:tcPr>
    <w:tblStylePr w:type="firstRow">
      <w:rPr>
        <w:rFonts w:asciiTheme="majorHAnsi" w:hAnsiTheme="majorHAnsi"/>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8"/>
    <w:rsid w:val="008E65A3"/>
    <w:tblPr>
      <w:tblStyleRowBandSize w:val="1"/>
    </w:tblPr>
    <w:tcPr>
      <w:tcMar>
        <w:top w:w="57" w:type="dxa"/>
        <w:left w:w="57" w:type="dxa"/>
        <w:bottom w:w="57" w:type="dxa"/>
        <w:right w:w="57" w:type="dxa"/>
      </w:tcMar>
    </w:tcPr>
    <w:tblStylePr w:type="firstRow">
      <w:rPr>
        <w:rFonts w:asciiTheme="majorHAnsi" w:hAnsiTheme="majorHAnsi"/>
      </w:rPr>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8"/>
    <w:rsid w:val="008E65A3"/>
    <w:tblPr>
      <w:tblBorders>
        <w:left w:val="single" w:sz="6" w:space="0" w:color="000000"/>
        <w:right w:val="single" w:sz="6" w:space="0" w:color="000000"/>
      </w:tblBorders>
    </w:tblPr>
    <w:tcPr>
      <w:tcMar>
        <w:top w:w="57" w:type="dxa"/>
        <w:left w:w="57" w:type="dxa"/>
        <w:bottom w:w="57" w:type="dxa"/>
        <w:right w:w="57" w:type="dxa"/>
      </w:tcMar>
    </w:tcPr>
    <w:tblStylePr w:type="firstRow">
      <w:rPr>
        <w:rFonts w:asciiTheme="majorHAnsi" w:hAnsiTheme="majorHAnsi"/>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8"/>
    <w:rsid w:val="008E6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57" w:type="dxa"/>
        <w:left w:w="57" w:type="dxa"/>
        <w:bottom w:w="57" w:type="dxa"/>
        <w:right w:w="57" w:type="dxa"/>
      </w:tcMar>
    </w:tcPr>
    <w:tblStylePr w:type="firstRow">
      <w:rPr>
        <w:rFonts w:asciiTheme="majorHAnsi" w:hAnsiTheme="majorHAnsi"/>
      </w:rPr>
    </w:tblStylePr>
  </w:style>
  <w:style w:type="table" w:styleId="TableWeb1">
    <w:name w:val="Table Web 1"/>
    <w:basedOn w:val="TableNormal"/>
    <w:uiPriority w:val="98"/>
    <w:rsid w:val="008E65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2">
    <w:name w:val="Table Web 2"/>
    <w:basedOn w:val="TableNormal"/>
    <w:uiPriority w:val="98"/>
    <w:rsid w:val="008E65A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table" w:styleId="TableWeb3">
    <w:name w:val="Table Web 3"/>
    <w:basedOn w:val="TableNormal"/>
    <w:uiPriority w:val="98"/>
    <w:rsid w:val="008E65A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Mar>
        <w:top w:w="57" w:type="dxa"/>
        <w:left w:w="57" w:type="dxa"/>
        <w:bottom w:w="57" w:type="dxa"/>
        <w:right w:w="57" w:type="dxa"/>
      </w:tcMar>
    </w:tcPr>
    <w:tblStylePr w:type="firstRow">
      <w:rPr>
        <w:rFonts w:asciiTheme="majorHAnsi" w:hAnsiTheme="majorHAnsi"/>
      </w:rPr>
      <w:tblPr/>
      <w:tcPr>
        <w:tcBorders>
          <w:tl2br w:val="none" w:sz="0" w:space="0" w:color="auto"/>
          <w:tr2bl w:val="none" w:sz="0" w:space="0" w:color="auto"/>
        </w:tcBorders>
      </w:tcPr>
    </w:tblStylePr>
  </w:style>
  <w:style w:type="paragraph" w:styleId="Title">
    <w:name w:val="Title"/>
    <w:basedOn w:val="Normal"/>
    <w:next w:val="Normal"/>
    <w:link w:val="TitleChar"/>
    <w:uiPriority w:val="14"/>
    <w:rsid w:val="00E43C5B"/>
    <w:pPr>
      <w:autoSpaceDE w:val="0"/>
      <w:autoSpaceDN w:val="0"/>
      <w:adjustRightInd w:val="0"/>
      <w:spacing w:after="0" w:line="448" w:lineRule="atLeast"/>
      <w:textAlignment w:val="center"/>
    </w:pPr>
    <w:rPr>
      <w:rFonts w:cs="Georgia"/>
      <w:b/>
      <w:bCs/>
      <w:color w:val="000000"/>
      <w:sz w:val="42"/>
      <w:szCs w:val="42"/>
      <w:lang w:val="en-US"/>
    </w:rPr>
  </w:style>
  <w:style w:type="character" w:customStyle="1" w:styleId="TitleChar">
    <w:name w:val="Title Char"/>
    <w:basedOn w:val="DefaultParagraphFont"/>
    <w:link w:val="Title"/>
    <w:uiPriority w:val="14"/>
    <w:rsid w:val="00057CB3"/>
    <w:rPr>
      <w:rFonts w:ascii="Georgia" w:hAnsi="Georgia" w:cs="Georgia"/>
      <w:b/>
      <w:bCs/>
      <w:color w:val="000000"/>
      <w:sz w:val="42"/>
      <w:szCs w:val="42"/>
      <w:lang w:val="en-US"/>
    </w:rPr>
  </w:style>
  <w:style w:type="paragraph" w:styleId="TOAHeading">
    <w:name w:val="toa heading"/>
    <w:basedOn w:val="Normal"/>
    <w:next w:val="Normal"/>
    <w:uiPriority w:val="97"/>
    <w:semiHidden/>
    <w:rsid w:val="008E65A3"/>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uiPriority w:val="14"/>
    <w:semiHidden/>
    <w:rsid w:val="008E65A3"/>
    <w:pPr>
      <w:spacing w:after="100"/>
      <w:ind w:left="200"/>
    </w:pPr>
  </w:style>
  <w:style w:type="paragraph" w:styleId="TOC3">
    <w:name w:val="toc 3"/>
    <w:basedOn w:val="Normal"/>
    <w:next w:val="Normal"/>
    <w:autoRedefine/>
    <w:uiPriority w:val="14"/>
    <w:semiHidden/>
    <w:rsid w:val="008E65A3"/>
    <w:pPr>
      <w:spacing w:after="100"/>
      <w:ind w:left="400"/>
    </w:pPr>
  </w:style>
  <w:style w:type="paragraph" w:styleId="TOC4">
    <w:name w:val="toc 4"/>
    <w:basedOn w:val="Normal"/>
    <w:next w:val="Normal"/>
    <w:autoRedefine/>
    <w:uiPriority w:val="14"/>
    <w:semiHidden/>
    <w:rsid w:val="008E65A3"/>
    <w:pPr>
      <w:spacing w:after="100"/>
      <w:ind w:left="600"/>
    </w:pPr>
  </w:style>
  <w:style w:type="paragraph" w:styleId="TOC5">
    <w:name w:val="toc 5"/>
    <w:basedOn w:val="Normal"/>
    <w:next w:val="Normal"/>
    <w:autoRedefine/>
    <w:uiPriority w:val="14"/>
    <w:semiHidden/>
    <w:rsid w:val="008E65A3"/>
    <w:pPr>
      <w:spacing w:after="100"/>
      <w:ind w:left="800"/>
    </w:pPr>
  </w:style>
  <w:style w:type="paragraph" w:styleId="TOC6">
    <w:name w:val="toc 6"/>
    <w:basedOn w:val="Normal"/>
    <w:next w:val="Normal"/>
    <w:autoRedefine/>
    <w:uiPriority w:val="14"/>
    <w:semiHidden/>
    <w:rsid w:val="008E65A3"/>
    <w:pPr>
      <w:spacing w:after="100"/>
      <w:ind w:left="1000"/>
    </w:pPr>
  </w:style>
  <w:style w:type="paragraph" w:styleId="TOC7">
    <w:name w:val="toc 7"/>
    <w:basedOn w:val="Normal"/>
    <w:next w:val="Normal"/>
    <w:autoRedefine/>
    <w:uiPriority w:val="14"/>
    <w:semiHidden/>
    <w:rsid w:val="008E65A3"/>
    <w:pPr>
      <w:spacing w:after="100"/>
      <w:ind w:left="1200"/>
    </w:pPr>
  </w:style>
  <w:style w:type="paragraph" w:styleId="TOC8">
    <w:name w:val="toc 8"/>
    <w:basedOn w:val="Normal"/>
    <w:next w:val="Normal"/>
    <w:autoRedefine/>
    <w:uiPriority w:val="14"/>
    <w:semiHidden/>
    <w:rsid w:val="008E65A3"/>
    <w:pPr>
      <w:spacing w:after="100"/>
      <w:ind w:left="1400"/>
    </w:pPr>
  </w:style>
  <w:style w:type="paragraph" w:styleId="TOC9">
    <w:name w:val="toc 9"/>
    <w:basedOn w:val="Normal"/>
    <w:next w:val="Normal"/>
    <w:autoRedefine/>
    <w:uiPriority w:val="14"/>
    <w:semiHidden/>
    <w:rsid w:val="008E65A3"/>
    <w:pPr>
      <w:spacing w:after="100"/>
      <w:ind w:left="1600"/>
    </w:pPr>
  </w:style>
  <w:style w:type="paragraph" w:styleId="TOCHeading">
    <w:name w:val="TOC Heading"/>
    <w:basedOn w:val="Heading1"/>
    <w:next w:val="Normal"/>
    <w:uiPriority w:val="14"/>
    <w:semiHidden/>
    <w:unhideWhenUsed/>
    <w:qFormat/>
    <w:rsid w:val="008E65A3"/>
    <w:pPr>
      <w:keepLines/>
      <w:spacing w:before="480"/>
      <w:outlineLvl w:val="9"/>
    </w:pPr>
    <w:rPr>
      <w:rFonts w:eastAsiaTheme="majorEastAsia" w:cstheme="majorBidi"/>
      <w:color w:val="365F91" w:themeColor="accent1" w:themeShade="BF"/>
      <w:kern w:val="0"/>
      <w:szCs w:val="28"/>
    </w:rPr>
  </w:style>
  <w:style w:type="character" w:customStyle="1" w:styleId="ListParagraphChar">
    <w:name w:val="List Paragraph Char"/>
    <w:link w:val="ListParagraph"/>
    <w:uiPriority w:val="34"/>
    <w:locked/>
    <w:rsid w:val="00E43C5B"/>
    <w:rPr>
      <w:rFonts w:ascii="Georgia" w:hAnsi="Georgia"/>
      <w:sz w:val="22"/>
    </w:rPr>
  </w:style>
  <w:style w:type="paragraph" w:customStyle="1" w:styleId="BasicParagraph">
    <w:name w:val="[Basic Paragraph]"/>
    <w:basedOn w:val="Normal"/>
    <w:uiPriority w:val="99"/>
    <w:rsid w:val="00AC273D"/>
    <w:pPr>
      <w:autoSpaceDE w:val="0"/>
      <w:autoSpaceDN w:val="0"/>
      <w:adjustRightInd w:val="0"/>
      <w:spacing w:line="288" w:lineRule="auto"/>
      <w:textAlignment w:val="center"/>
    </w:pPr>
    <w:rPr>
      <w:rFonts w:ascii="Minion Pro" w:hAnsi="Minion Pro" w:cs="Minion Pro"/>
      <w:color w:val="000000"/>
      <w:sz w:val="24"/>
      <w:szCs w:val="24"/>
      <w:lang w:val="en-US"/>
    </w:rPr>
  </w:style>
  <w:style w:type="paragraph" w:customStyle="1" w:styleId="TitleSub">
    <w:name w:val="Title Sub"/>
    <w:basedOn w:val="Normal"/>
    <w:qFormat/>
    <w:rsid w:val="00CF4997"/>
    <w:pPr>
      <w:autoSpaceDE w:val="0"/>
      <w:autoSpaceDN w:val="0"/>
      <w:adjustRightInd w:val="0"/>
      <w:spacing w:line="420" w:lineRule="atLeast"/>
      <w:textAlignment w:val="center"/>
    </w:pPr>
    <w:rPr>
      <w:rFonts w:cs="Georgia"/>
      <w:color w:val="000000"/>
      <w:spacing w:val="-10"/>
      <w:sz w:val="42"/>
      <w:szCs w:val="42"/>
      <w:lang w:val="en-US"/>
    </w:rPr>
  </w:style>
  <w:style w:type="table" w:customStyle="1" w:styleId="PSCGreen">
    <w:name w:val="PSC_Green"/>
    <w:basedOn w:val="TableNormal"/>
    <w:uiPriority w:val="99"/>
    <w:rsid w:val="00A76532"/>
    <w:pPr>
      <w:spacing w:line="280" w:lineRule="atLeast"/>
    </w:pPr>
    <w:rPr>
      <w:rFonts w:ascii="Arial" w:hAnsi="Arial"/>
      <w:color w:val="FFFFFF" w:themeColor="background1"/>
    </w:rPr>
    <w:tblPr>
      <w:tblBorders>
        <w:top w:val="single" w:sz="8" w:space="0" w:color="auto"/>
        <w:bottom w:val="single" w:sz="8" w:space="0" w:color="auto"/>
        <w:insideH w:val="single" w:sz="8" w:space="0" w:color="FFFFFF" w:themeColor="background1"/>
      </w:tblBorders>
      <w:tblCellMar>
        <w:left w:w="57" w:type="dxa"/>
        <w:right w:w="0" w:type="dxa"/>
      </w:tblCellMar>
    </w:tblPr>
    <w:tcPr>
      <w:shd w:val="clear" w:color="auto" w:fill="00A88F"/>
    </w:tcPr>
    <w:tblStylePr w:type="firstRow">
      <w:tblPr/>
      <w:tcPr>
        <w:tcBorders>
          <w:top w:val="single" w:sz="8" w:space="0" w:color="auto"/>
          <w:left w:val="nil"/>
          <w:bottom w:val="nil"/>
          <w:right w:val="nil"/>
          <w:insideH w:val="nil"/>
          <w:insideV w:val="nil"/>
          <w:tl2br w:val="nil"/>
          <w:tr2bl w:val="nil"/>
        </w:tcBorders>
      </w:tcPr>
    </w:tblStylePr>
    <w:tblStylePr w:type="lastRow">
      <w:tblPr/>
      <w:tcPr>
        <w:tcBorders>
          <w:top w:val="nil"/>
          <w:left w:val="nil"/>
          <w:bottom w:val="single" w:sz="8" w:space="0" w:color="auto"/>
          <w:right w:val="nil"/>
          <w:insideH w:val="nil"/>
          <w:insideV w:val="nil"/>
          <w:tl2br w:val="nil"/>
          <w:tr2bl w:val="nil"/>
        </w:tcBorders>
      </w:tcPr>
    </w:tblStylePr>
  </w:style>
  <w:style w:type="paragraph" w:customStyle="1" w:styleId="TableTextWhite">
    <w:name w:val="Table Text White"/>
    <w:basedOn w:val="Normal"/>
    <w:qFormat/>
    <w:rsid w:val="0002436B"/>
    <w:pPr>
      <w:spacing w:before="40" w:after="40" w:line="280" w:lineRule="atLeast"/>
    </w:pPr>
    <w:rPr>
      <w:rFonts w:ascii="Arial" w:hAnsi="Arial"/>
      <w:color w:val="FFFFFF"/>
      <w:sz w:val="20"/>
    </w:rPr>
  </w:style>
  <w:style w:type="table" w:customStyle="1" w:styleId="PSCPurple">
    <w:name w:val="PSC_Purple"/>
    <w:basedOn w:val="TableNormal"/>
    <w:uiPriority w:val="99"/>
    <w:rsid w:val="008E0207"/>
    <w:rPr>
      <w:rFonts w:ascii="Arial" w:hAnsi="Arial"/>
    </w:rPr>
    <w:tblPr>
      <w:tblStyleRowBandSize w:val="1"/>
      <w:tblBorders>
        <w:top w:val="single" w:sz="8" w:space="0" w:color="auto"/>
        <w:bottom w:val="single" w:sz="8" w:space="0" w:color="BCBEC0"/>
        <w:insideH w:val="single" w:sz="8" w:space="0" w:color="BCBEC0"/>
      </w:tblBorders>
      <w:tblCellMar>
        <w:left w:w="57" w:type="dxa"/>
        <w:right w:w="0" w:type="dxa"/>
      </w:tblCellMar>
    </w:tblPr>
    <w:tblStylePr w:type="firstRow">
      <w:tblPr/>
      <w:tcPr>
        <w:tcBorders>
          <w:top w:val="single" w:sz="8" w:space="0" w:color="auto"/>
          <w:left w:val="nil"/>
          <w:bottom w:val="single" w:sz="8" w:space="0" w:color="auto"/>
          <w:right w:val="nil"/>
          <w:insideH w:val="nil"/>
          <w:insideV w:val="nil"/>
          <w:tl2br w:val="nil"/>
          <w:tr2bl w:val="nil"/>
        </w:tcBorders>
        <w:shd w:val="clear" w:color="auto" w:fill="6D276A"/>
      </w:tcPr>
    </w:tblStylePr>
  </w:style>
  <w:style w:type="paragraph" w:customStyle="1" w:styleId="TableText">
    <w:name w:val="Table Text"/>
    <w:basedOn w:val="TableTextWhite"/>
    <w:qFormat/>
    <w:rsid w:val="0002436B"/>
    <w:rPr>
      <w:color w:val="auto"/>
    </w:rPr>
  </w:style>
  <w:style w:type="paragraph" w:customStyle="1" w:styleId="Tablehead1">
    <w:name w:val="Table head 1"/>
    <w:basedOn w:val="Normal"/>
    <w:uiPriority w:val="99"/>
    <w:rsid w:val="00DD15D6"/>
    <w:pPr>
      <w:suppressAutoHyphens/>
      <w:autoSpaceDE w:val="0"/>
      <w:autoSpaceDN w:val="0"/>
      <w:adjustRightInd w:val="0"/>
      <w:spacing w:before="57" w:after="113" w:line="392" w:lineRule="atLeast"/>
      <w:textAlignment w:val="center"/>
    </w:pPr>
    <w:rPr>
      <w:rFonts w:ascii="Arial" w:hAnsi="Arial" w:cs="Arial"/>
      <w:b/>
      <w:bCs/>
      <w:color w:val="FFFFFF"/>
      <w:szCs w:val="22"/>
      <w:lang w:val="en-US"/>
    </w:rPr>
  </w:style>
  <w:style w:type="paragraph" w:customStyle="1" w:styleId="TableBullet">
    <w:name w:val="Table Bullet"/>
    <w:basedOn w:val="ListBullet"/>
    <w:qFormat/>
    <w:rsid w:val="00E43C5B"/>
    <w:rPr>
      <w:rFonts w:asciiTheme="minorHAnsi" w:hAnsiTheme="minorHAnsi"/>
      <w:sz w:val="20"/>
    </w:rPr>
  </w:style>
  <w:style w:type="paragraph" w:customStyle="1" w:styleId="HelpText">
    <w:name w:val="HelpText"/>
    <w:basedOn w:val="Normal"/>
    <w:qFormat/>
    <w:rsid w:val="00B04165"/>
    <w:pPr>
      <w:spacing w:after="0" w:line="240" w:lineRule="auto"/>
    </w:pPr>
    <w:rPr>
      <w:rFonts w:asciiTheme="minorHAnsi" w:hAnsiTheme="minorHAnsi"/>
      <w:vanish/>
      <w:color w:val="FF0000"/>
      <w:sz w:val="16"/>
    </w:rPr>
  </w:style>
  <w:style w:type="paragraph" w:customStyle="1" w:styleId="TableTextWhite0">
    <w:name w:val="Table_Text_White"/>
    <w:basedOn w:val="Normal"/>
    <w:qFormat/>
    <w:rsid w:val="00803E47"/>
    <w:pPr>
      <w:spacing w:before="40" w:after="40" w:line="280" w:lineRule="atLeast"/>
    </w:pPr>
    <w:rPr>
      <w:rFonts w:ascii="Arial" w:hAnsi="Arial"/>
      <w:b/>
      <w:color w:val="FFFFFF"/>
    </w:rPr>
  </w:style>
  <w:style w:type="character" w:customStyle="1" w:styleId="Heading1Char">
    <w:name w:val="Heading 1 Char"/>
    <w:basedOn w:val="DefaultParagraphFont"/>
    <w:link w:val="Heading1"/>
    <w:uiPriority w:val="1"/>
    <w:rsid w:val="00E07CFF"/>
    <w:rPr>
      <w:rFonts w:ascii="Georgia" w:hAnsi="Georgia" w:cs="Arial"/>
      <w:b/>
      <w:bCs/>
      <w:kern w:val="32"/>
      <w:sz w:val="26"/>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0421655">
      <w:bodyDiv w:val="1"/>
      <w:marLeft w:val="0"/>
      <w:marRight w:val="0"/>
      <w:marTop w:val="0"/>
      <w:marBottom w:val="0"/>
      <w:divBdr>
        <w:top w:val="none" w:sz="0" w:space="0" w:color="auto"/>
        <w:left w:val="none" w:sz="0" w:space="0" w:color="auto"/>
        <w:bottom w:val="none" w:sz="0" w:space="0" w:color="auto"/>
        <w:right w:val="none" w:sz="0" w:space="0" w:color="auto"/>
      </w:divBdr>
    </w:div>
    <w:div w:id="531383217">
      <w:bodyDiv w:val="1"/>
      <w:marLeft w:val="0"/>
      <w:marRight w:val="0"/>
      <w:marTop w:val="0"/>
      <w:marBottom w:val="0"/>
      <w:divBdr>
        <w:top w:val="none" w:sz="0" w:space="0" w:color="auto"/>
        <w:left w:val="none" w:sz="0" w:space="0" w:color="auto"/>
        <w:bottom w:val="none" w:sz="0" w:space="0" w:color="auto"/>
        <w:right w:val="none" w:sz="0" w:space="0" w:color="auto"/>
      </w:divBdr>
    </w:div>
    <w:div w:id="790831350">
      <w:bodyDiv w:val="1"/>
      <w:marLeft w:val="0"/>
      <w:marRight w:val="0"/>
      <w:marTop w:val="0"/>
      <w:marBottom w:val="0"/>
      <w:divBdr>
        <w:top w:val="none" w:sz="0" w:space="0" w:color="auto"/>
        <w:left w:val="none" w:sz="0" w:space="0" w:color="auto"/>
        <w:bottom w:val="none" w:sz="0" w:space="0" w:color="auto"/>
        <w:right w:val="none" w:sz="0" w:space="0" w:color="auto"/>
      </w:divBdr>
    </w:div>
    <w:div w:id="981693886">
      <w:bodyDiv w:val="1"/>
      <w:marLeft w:val="0"/>
      <w:marRight w:val="0"/>
      <w:marTop w:val="0"/>
      <w:marBottom w:val="0"/>
      <w:divBdr>
        <w:top w:val="none" w:sz="0" w:space="0" w:color="auto"/>
        <w:left w:val="none" w:sz="0" w:space="0" w:color="auto"/>
        <w:bottom w:val="none" w:sz="0" w:space="0" w:color="auto"/>
        <w:right w:val="none" w:sz="0" w:space="0" w:color="auto"/>
      </w:divBdr>
    </w:div>
    <w:div w:id="1396856150">
      <w:bodyDiv w:val="1"/>
      <w:marLeft w:val="0"/>
      <w:marRight w:val="0"/>
      <w:marTop w:val="0"/>
      <w:marBottom w:val="0"/>
      <w:divBdr>
        <w:top w:val="none" w:sz="0" w:space="0" w:color="auto"/>
        <w:left w:val="none" w:sz="0" w:space="0" w:color="auto"/>
        <w:bottom w:val="none" w:sz="0" w:space="0" w:color="auto"/>
        <w:right w:val="none" w:sz="0" w:space="0" w:color="auto"/>
      </w:divBdr>
    </w:div>
    <w:div w:id="152366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c.nsw.gov.au/workforce-management/capability-framework/the-capability-framework"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tuano0\Local%20Settings\Temporary%20Internet%20Files\Content.IE5\GIXWKIQR\Role%20Description%20template%5b1%5d.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1A259DEC4F40D1A346072720D14448"/>
        <w:category>
          <w:name w:val="General"/>
          <w:gallery w:val="placeholder"/>
        </w:category>
        <w:types>
          <w:type w:val="bbPlcHdr"/>
        </w:types>
        <w:behaviors>
          <w:behavior w:val="content"/>
        </w:behaviors>
        <w:guid w:val="{405AFADF-D0C1-4D10-B155-1A981B2EA154}"/>
      </w:docPartPr>
      <w:docPartBody>
        <w:p w:rsidR="00D00058" w:rsidRDefault="00D00058" w:rsidP="00D00058">
          <w:pPr>
            <w:pStyle w:val="DE1A259DEC4F40D1A346072720D14448"/>
          </w:pPr>
          <w:r w:rsidRPr="00FE4FE6">
            <w:rPr>
              <w:rStyle w:val="PlaceholderText"/>
            </w:rPr>
            <w:t>Choose an item.</w:t>
          </w:r>
        </w:p>
      </w:docPartBody>
    </w:docPart>
    <w:docPart>
      <w:docPartPr>
        <w:name w:val="09CA57DB502A44CAA9E3DF479407F290"/>
        <w:category>
          <w:name w:val="General"/>
          <w:gallery w:val="placeholder"/>
        </w:category>
        <w:types>
          <w:type w:val="bbPlcHdr"/>
        </w:types>
        <w:behaviors>
          <w:behavior w:val="content"/>
        </w:behaviors>
        <w:guid w:val="{3AB6B406-2A62-436C-B120-1EEBFC22268E}"/>
      </w:docPartPr>
      <w:docPartBody>
        <w:p w:rsidR="00D00058" w:rsidRDefault="00D00058" w:rsidP="00D00058">
          <w:pPr>
            <w:pStyle w:val="09CA57DB502A44CAA9E3DF479407F290"/>
          </w:pPr>
          <w:r w:rsidRPr="00FE4FE6">
            <w:rPr>
              <w:rStyle w:val="PlaceholderText"/>
            </w:rPr>
            <w:t>Choose an item.</w:t>
          </w:r>
        </w:p>
      </w:docPartBody>
    </w:docPart>
    <w:docPart>
      <w:docPartPr>
        <w:name w:val="AE7F79642F444C02B06795B61FDC813A"/>
        <w:category>
          <w:name w:val="General"/>
          <w:gallery w:val="placeholder"/>
        </w:category>
        <w:types>
          <w:type w:val="bbPlcHdr"/>
        </w:types>
        <w:behaviors>
          <w:behavior w:val="content"/>
        </w:behaviors>
        <w:guid w:val="{1A0262C6-2383-4164-AE4D-CE330FA5FFF0}"/>
      </w:docPartPr>
      <w:docPartBody>
        <w:p w:rsidR="00D00058" w:rsidRDefault="00D00058" w:rsidP="00D00058">
          <w:pPr>
            <w:pStyle w:val="AE7F79642F444C02B06795B61FDC813A"/>
          </w:pPr>
          <w:r w:rsidRPr="00FE4FE6">
            <w:rPr>
              <w:rStyle w:val="PlaceholderText"/>
            </w:rPr>
            <w:t>Choose an item.</w:t>
          </w:r>
        </w:p>
      </w:docPartBody>
    </w:docPart>
    <w:docPart>
      <w:docPartPr>
        <w:name w:val="4DFE1B14FC0D4C8999330634B85712A7"/>
        <w:category>
          <w:name w:val="General"/>
          <w:gallery w:val="placeholder"/>
        </w:category>
        <w:types>
          <w:type w:val="bbPlcHdr"/>
        </w:types>
        <w:behaviors>
          <w:behavior w:val="content"/>
        </w:behaviors>
        <w:guid w:val="{26757D56-C3C0-408D-856E-B0BED74284F8}"/>
      </w:docPartPr>
      <w:docPartBody>
        <w:p w:rsidR="00CD4AAF" w:rsidRDefault="00431D66" w:rsidP="00431D66">
          <w:pPr>
            <w:pStyle w:val="4DFE1B14FC0D4C8999330634B85712A7"/>
          </w:pPr>
          <w:r w:rsidRPr="00FE4FE6">
            <w:rPr>
              <w:rStyle w:val="PlaceholderText"/>
            </w:rPr>
            <w:t>Choose an item.</w:t>
          </w:r>
        </w:p>
      </w:docPartBody>
    </w:docPart>
    <w:docPart>
      <w:docPartPr>
        <w:name w:val="F62A4B8D240E454CBC01D73A04D40FF4"/>
        <w:category>
          <w:name w:val="General"/>
          <w:gallery w:val="placeholder"/>
        </w:category>
        <w:types>
          <w:type w:val="bbPlcHdr"/>
        </w:types>
        <w:behaviors>
          <w:behavior w:val="content"/>
        </w:behaviors>
        <w:guid w:val="{F17769A5-89E7-4569-9E73-4592939D37F5}"/>
      </w:docPartPr>
      <w:docPartBody>
        <w:p w:rsidR="00CD4AAF" w:rsidRDefault="00431D66" w:rsidP="00431D66">
          <w:pPr>
            <w:pStyle w:val="F62A4B8D240E454CBC01D73A04D40FF4"/>
          </w:pPr>
          <w:r w:rsidRPr="00FE4FE6">
            <w:rPr>
              <w:rStyle w:val="PlaceholderText"/>
            </w:rPr>
            <w:t>Choose an item.</w:t>
          </w:r>
        </w:p>
      </w:docPartBody>
    </w:docPart>
    <w:docPart>
      <w:docPartPr>
        <w:name w:val="3EBA7BC44060410DA648D6843269921F"/>
        <w:category>
          <w:name w:val="General"/>
          <w:gallery w:val="placeholder"/>
        </w:category>
        <w:types>
          <w:type w:val="bbPlcHdr"/>
        </w:types>
        <w:behaviors>
          <w:behavior w:val="content"/>
        </w:behaviors>
        <w:guid w:val="{D4A07BBF-25E0-4632-9B7E-625F6D902DBA}"/>
      </w:docPartPr>
      <w:docPartBody>
        <w:p w:rsidR="00CD4AAF" w:rsidRDefault="00431D66" w:rsidP="00431D66">
          <w:pPr>
            <w:pStyle w:val="3EBA7BC44060410DA648D6843269921F"/>
          </w:pPr>
          <w:r w:rsidRPr="00FE4FE6">
            <w:rPr>
              <w:rStyle w:val="PlaceholderText"/>
            </w:rPr>
            <w:t>Choose an item.</w:t>
          </w:r>
        </w:p>
      </w:docPartBody>
    </w:docPart>
    <w:docPart>
      <w:docPartPr>
        <w:name w:val="B6EA300D5D7946C7BD7EA9F4C04DD8ED"/>
        <w:category>
          <w:name w:val="General"/>
          <w:gallery w:val="placeholder"/>
        </w:category>
        <w:types>
          <w:type w:val="bbPlcHdr"/>
        </w:types>
        <w:behaviors>
          <w:behavior w:val="content"/>
        </w:behaviors>
        <w:guid w:val="{E3F3ED83-0755-4C08-BBBB-10E3E4BFC6FF}"/>
      </w:docPartPr>
      <w:docPartBody>
        <w:p w:rsidR="00CD4AAF" w:rsidRDefault="00431D66" w:rsidP="00431D66">
          <w:pPr>
            <w:pStyle w:val="B6EA300D5D7946C7BD7EA9F4C04DD8ED"/>
          </w:pPr>
          <w:r w:rsidRPr="00FE4FE6">
            <w:rPr>
              <w:rStyle w:val="PlaceholderText"/>
            </w:rPr>
            <w:t>Choose an item.</w:t>
          </w:r>
        </w:p>
      </w:docPartBody>
    </w:docPart>
    <w:docPart>
      <w:docPartPr>
        <w:name w:val="340743DBF9F2422A92146507B19ADD75"/>
        <w:category>
          <w:name w:val="General"/>
          <w:gallery w:val="placeholder"/>
        </w:category>
        <w:types>
          <w:type w:val="bbPlcHdr"/>
        </w:types>
        <w:behaviors>
          <w:behavior w:val="content"/>
        </w:behaviors>
        <w:guid w:val="{746325CE-4B69-467D-A7EF-430D60997B20}"/>
      </w:docPartPr>
      <w:docPartBody>
        <w:p w:rsidR="00CD4AAF" w:rsidRDefault="00431D66" w:rsidP="00431D66">
          <w:pPr>
            <w:pStyle w:val="340743DBF9F2422A92146507B19ADD75"/>
          </w:pPr>
          <w:r w:rsidRPr="00FE4FE6">
            <w:rPr>
              <w:rStyle w:val="PlaceholderText"/>
            </w:rPr>
            <w:t>Choose an item.</w:t>
          </w:r>
        </w:p>
      </w:docPartBody>
    </w:docPart>
    <w:docPart>
      <w:docPartPr>
        <w:name w:val="72CB8E36892C4C1A8A5DA2F89616940E"/>
        <w:category>
          <w:name w:val="General"/>
          <w:gallery w:val="placeholder"/>
        </w:category>
        <w:types>
          <w:type w:val="bbPlcHdr"/>
        </w:types>
        <w:behaviors>
          <w:behavior w:val="content"/>
        </w:behaviors>
        <w:guid w:val="{E12AC155-F5D4-46EE-AD14-AF3D2997F472}"/>
      </w:docPartPr>
      <w:docPartBody>
        <w:p w:rsidR="00CD4AAF" w:rsidRDefault="00431D66" w:rsidP="00431D66">
          <w:pPr>
            <w:pStyle w:val="72CB8E36892C4C1A8A5DA2F89616940E"/>
          </w:pPr>
          <w:r w:rsidRPr="00FE4FE6">
            <w:rPr>
              <w:rStyle w:val="PlaceholderText"/>
            </w:rPr>
            <w:t>Choose an item.</w:t>
          </w:r>
        </w:p>
      </w:docPartBody>
    </w:docPart>
    <w:docPart>
      <w:docPartPr>
        <w:name w:val="F59CF597C62940478A58446FA4B838A6"/>
        <w:category>
          <w:name w:val="General"/>
          <w:gallery w:val="placeholder"/>
        </w:category>
        <w:types>
          <w:type w:val="bbPlcHdr"/>
        </w:types>
        <w:behaviors>
          <w:behavior w:val="content"/>
        </w:behaviors>
        <w:guid w:val="{7F482C25-D6D2-477B-9911-723B64D179AF}"/>
      </w:docPartPr>
      <w:docPartBody>
        <w:p w:rsidR="00CD4AAF" w:rsidRDefault="00431D66" w:rsidP="00431D66">
          <w:pPr>
            <w:pStyle w:val="F59CF597C62940478A58446FA4B838A6"/>
          </w:pPr>
          <w:r w:rsidRPr="00FE4FE6">
            <w:rPr>
              <w:rStyle w:val="PlaceholderText"/>
            </w:rPr>
            <w:t>Choose an item.</w:t>
          </w:r>
        </w:p>
      </w:docPartBody>
    </w:docPart>
    <w:docPart>
      <w:docPartPr>
        <w:name w:val="307C086CB2A94F09A7600ABBEBE4CA44"/>
        <w:category>
          <w:name w:val="General"/>
          <w:gallery w:val="placeholder"/>
        </w:category>
        <w:types>
          <w:type w:val="bbPlcHdr"/>
        </w:types>
        <w:behaviors>
          <w:behavior w:val="content"/>
        </w:behaviors>
        <w:guid w:val="{51F77C27-91AB-4293-A834-392AD0E796A2}"/>
      </w:docPartPr>
      <w:docPartBody>
        <w:p w:rsidR="00CD4AAF" w:rsidRDefault="00431D66" w:rsidP="00431D66">
          <w:pPr>
            <w:pStyle w:val="307C086CB2A94F09A7600ABBEBE4CA44"/>
          </w:pPr>
          <w:r w:rsidRPr="00FE4FE6">
            <w:rPr>
              <w:rStyle w:val="PlaceholderText"/>
            </w:rPr>
            <w:t>Choose an item.</w:t>
          </w:r>
        </w:p>
      </w:docPartBody>
    </w:docPart>
    <w:docPart>
      <w:docPartPr>
        <w:name w:val="5EC95682DD6A4421AAE04B73BEC76CBB"/>
        <w:category>
          <w:name w:val="General"/>
          <w:gallery w:val="placeholder"/>
        </w:category>
        <w:types>
          <w:type w:val="bbPlcHdr"/>
        </w:types>
        <w:behaviors>
          <w:behavior w:val="content"/>
        </w:behaviors>
        <w:guid w:val="{C03C037C-31E4-4228-8D17-0883A09E0C36}"/>
      </w:docPartPr>
      <w:docPartBody>
        <w:p w:rsidR="00CD4AAF" w:rsidRDefault="00431D66" w:rsidP="00431D66">
          <w:pPr>
            <w:pStyle w:val="5EC95682DD6A4421AAE04B73BEC76CBB"/>
          </w:pPr>
          <w:r w:rsidRPr="00FE4FE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00000003" w:usb1="00000000" w:usb2="00000000" w:usb3="00000000" w:csb0="00000001" w:csb1="00000000"/>
  </w:font>
  <w:font w:name="Public Sans">
    <w:panose1 w:val="00000000000000000000"/>
    <w:charset w:val="00"/>
    <w:family w:val="auto"/>
    <w:pitch w:val="variable"/>
    <w:sig w:usb0="A00000FF" w:usb1="4000205B" w:usb2="00000000" w:usb3="00000000" w:csb0="000001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1424"/>
    <w:rsid w:val="000D70F4"/>
    <w:rsid w:val="00183713"/>
    <w:rsid w:val="00193FA7"/>
    <w:rsid w:val="002743DC"/>
    <w:rsid w:val="00387D68"/>
    <w:rsid w:val="00391424"/>
    <w:rsid w:val="00431D66"/>
    <w:rsid w:val="00442B03"/>
    <w:rsid w:val="005328F0"/>
    <w:rsid w:val="00830252"/>
    <w:rsid w:val="00913F65"/>
    <w:rsid w:val="009927A2"/>
    <w:rsid w:val="00B00452"/>
    <w:rsid w:val="00B8641A"/>
    <w:rsid w:val="00C71AAE"/>
    <w:rsid w:val="00CD4AAF"/>
    <w:rsid w:val="00D00058"/>
    <w:rsid w:val="00E46C0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14"/>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14"/>
    <w:semiHidden/>
    <w:rsid w:val="00431D66"/>
    <w:rPr>
      <w:rFonts w:asciiTheme="minorHAnsi" w:hAnsiTheme="minorHAnsi"/>
      <w:color w:val="808080"/>
    </w:rPr>
  </w:style>
  <w:style w:type="paragraph" w:customStyle="1" w:styleId="DE1A259DEC4F40D1A346072720D14448">
    <w:name w:val="DE1A259DEC4F40D1A346072720D14448"/>
    <w:rsid w:val="00D00058"/>
  </w:style>
  <w:style w:type="paragraph" w:customStyle="1" w:styleId="09CA57DB502A44CAA9E3DF479407F290">
    <w:name w:val="09CA57DB502A44CAA9E3DF479407F290"/>
    <w:rsid w:val="00D00058"/>
  </w:style>
  <w:style w:type="paragraph" w:customStyle="1" w:styleId="AE7F79642F444C02B06795B61FDC813A">
    <w:name w:val="AE7F79642F444C02B06795B61FDC813A"/>
    <w:rsid w:val="00D00058"/>
  </w:style>
  <w:style w:type="paragraph" w:customStyle="1" w:styleId="4DFE1B14FC0D4C8999330634B85712A7">
    <w:name w:val="4DFE1B14FC0D4C8999330634B85712A7"/>
    <w:rsid w:val="00431D66"/>
  </w:style>
  <w:style w:type="paragraph" w:customStyle="1" w:styleId="F62A4B8D240E454CBC01D73A04D40FF4">
    <w:name w:val="F62A4B8D240E454CBC01D73A04D40FF4"/>
    <w:rsid w:val="00431D66"/>
  </w:style>
  <w:style w:type="paragraph" w:customStyle="1" w:styleId="3EBA7BC44060410DA648D6843269921F">
    <w:name w:val="3EBA7BC44060410DA648D6843269921F"/>
    <w:rsid w:val="00431D66"/>
  </w:style>
  <w:style w:type="paragraph" w:customStyle="1" w:styleId="B6EA300D5D7946C7BD7EA9F4C04DD8ED">
    <w:name w:val="B6EA300D5D7946C7BD7EA9F4C04DD8ED"/>
    <w:rsid w:val="00431D66"/>
  </w:style>
  <w:style w:type="paragraph" w:customStyle="1" w:styleId="340743DBF9F2422A92146507B19ADD75">
    <w:name w:val="340743DBF9F2422A92146507B19ADD75"/>
    <w:rsid w:val="00431D66"/>
  </w:style>
  <w:style w:type="paragraph" w:customStyle="1" w:styleId="72CB8E36892C4C1A8A5DA2F89616940E">
    <w:name w:val="72CB8E36892C4C1A8A5DA2F89616940E"/>
    <w:rsid w:val="00431D66"/>
  </w:style>
  <w:style w:type="paragraph" w:customStyle="1" w:styleId="F59CF597C62940478A58446FA4B838A6">
    <w:name w:val="F59CF597C62940478A58446FA4B838A6"/>
    <w:rsid w:val="00431D66"/>
  </w:style>
  <w:style w:type="paragraph" w:customStyle="1" w:styleId="307C086CB2A94F09A7600ABBEBE4CA44">
    <w:name w:val="307C086CB2A94F09A7600ABBEBE4CA44"/>
    <w:rsid w:val="00431D66"/>
  </w:style>
  <w:style w:type="paragraph" w:customStyle="1" w:styleId="5EC95682DD6A4421AAE04B73BEC76CBB">
    <w:name w:val="5EC95682DD6A4421AAE04B73BEC76CBB"/>
    <w:rsid w:val="00431D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_Default 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DAEF6-5C63-4F5F-A4CD-F01C06621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Role Description template[1].dotm</Template>
  <TotalTime>145</TotalTime>
  <Pages>5</Pages>
  <Words>1375</Words>
  <Characters>7840</Characters>
  <Application>Microsoft Office Word</Application>
  <DocSecurity>8</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Public Sector Commission</Company>
  <LinksUpToDate>false</LinksUpToDate>
  <CharactersWithSpaces>9197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Renate Tuano</dc:creator>
  <cp:lastModifiedBy>Emily Kassas</cp:lastModifiedBy>
  <cp:revision>29</cp:revision>
  <dcterms:created xsi:type="dcterms:W3CDTF">2019-11-21T01:04:00Z</dcterms:created>
  <dcterms:modified xsi:type="dcterms:W3CDTF">2024-10-23T00:46:00Z</dcterms:modified>
  <cp:category>Role Description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t_Agency">
    <vt:lpwstr>Department/Agency</vt:lpwstr>
  </property>
</Properties>
</file>